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C88151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Create Enemy</w:t>
      </w:r>
    </w:p>
    <w:p w14:paraId="24CF9A8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Для начала нужно сказать плагин </w:t>
      </w:r>
    </w:p>
    <w:p w14:paraId="15903C8C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Package Manager -&gt; Unity Registry</w:t>
      </w:r>
    </w:p>
    <w:p w14:paraId="352F7295"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6055" cy="2166620"/>
            <wp:effectExtent l="0" t="0" r="698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10D1">
      <w:pPr>
        <w:ind w:firstLine="720" w:firstLineChars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Далее нам нужен враг, перейдем на сайт миксамо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instrText xml:space="preserve"> HYPERLINK "https://www.mixamo.com/#/" </w:instrTex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fldChar w:fldCharType="separate"/>
      </w:r>
      <w:r>
        <w:rPr>
          <w:rStyle w:val="51"/>
          <w:rFonts w:hint="default" w:ascii="Times New Roman" w:hAnsi="Times New Roman" w:cs="Times New Roman"/>
          <w:sz w:val="24"/>
          <w:szCs w:val="24"/>
          <w:lang w:val="ru-RU"/>
        </w:rPr>
        <w:t>https://www.mixamo.com/#/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fldChar w:fldCharType="end"/>
      </w:r>
    </w:p>
    <w:p w14:paraId="070133E6">
      <w:pPr>
        <w:ind w:firstLine="720" w:firstLineChars="0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7EE692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Переходим во вкладку</w:t>
      </w:r>
    </w:p>
    <w:p w14:paraId="0FED3FD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343025" cy="971550"/>
            <wp:effectExtent l="0" t="0" r="133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274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после выбираем персонажа с анимацией</w:t>
      </w:r>
    </w:p>
    <w:p w14:paraId="330E7E6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настраиваем параметры анимации</w:t>
      </w:r>
    </w:p>
    <w:p w14:paraId="6BE85A55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612900" cy="294957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88BE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Пример настройки </w:t>
      </w:r>
    </w:p>
    <w:p w14:paraId="1782FF3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71770" cy="215582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DCE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Drag and drop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Unity </w:t>
      </w:r>
    </w:p>
    <w:p w14:paraId="1943C49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8595" cy="1377315"/>
            <wp:effectExtent l="0" t="0" r="444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8D6A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этой же папке создаем контроллер для анимации </w:t>
      </w:r>
    </w:p>
    <w:p w14:paraId="07BA04A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72405" cy="998220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88B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Добавляем врага на сцену и созданный контроллер закидываем ему в компоненты</w:t>
      </w:r>
    </w:p>
    <w:p w14:paraId="64BC1A55">
      <w:p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603375" cy="2776220"/>
            <wp:effectExtent l="0" t="0" r="12065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E8E5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Заходим в контроллер, который создали</w:t>
      </w:r>
    </w:p>
    <w:p w14:paraId="44EB7C4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114425" cy="1419225"/>
            <wp:effectExtent l="0" t="0" r="13335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F99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481070" cy="2198370"/>
            <wp:effectExtent l="0" t="0" r="889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18C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закидываем анимацию из миксамо которая находиться на нашем враге</w:t>
      </w:r>
    </w:p>
    <w:p w14:paraId="0B40E01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2286635" cy="1682115"/>
            <wp:effectExtent l="0" t="0" r="1460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FE3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269865" cy="2232025"/>
            <wp:effectExtent l="0" t="0" r="317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FEE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Что бы проверить анимацию, дважды нажимаем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mixamo_com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 у вас откроеться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animator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после нажимаем пробел и анимация запуситься</w:t>
      </w:r>
    </w:p>
    <w:p w14:paraId="1249050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7325" cy="1200150"/>
            <wp:effectExtent l="0" t="0" r="571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E80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Созадем скрипт для того что бы враг следовал за нами и когда он нас теряет, то будет ходить по определенным точкам</w:t>
      </w:r>
    </w:p>
    <w:p w14:paraId="468FD865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System.Collections;</w:t>
      </w:r>
    </w:p>
    <w:p w14:paraId="2AD99A3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System.Collections.Generic;</w:t>
      </w:r>
    </w:p>
    <w:p w14:paraId="123E1872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UnityEngine;</w:t>
      </w:r>
    </w:p>
    <w:p w14:paraId="4DDFEC7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using UnityEngine.AI;</w:t>
      </w:r>
    </w:p>
    <w:p w14:paraId="6A242C0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</w:p>
    <w:p w14:paraId="6B285710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public class Enemy : MonoBehaviour</w:t>
      </w:r>
    </w:p>
    <w:p w14:paraId="4C99146D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{</w:t>
      </w:r>
    </w:p>
    <w:p w14:paraId="407452F7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private GameObject player;</w:t>
      </w:r>
    </w:p>
    <w:p w14:paraId="7C5F8C33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private NavMeshAgent agent;</w:t>
      </w:r>
    </w:p>
    <w:p w14:paraId="36179D9A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</w:p>
    <w:p w14:paraId="533E532A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// Start is called before the first frame update</w:t>
      </w:r>
    </w:p>
    <w:p w14:paraId="3BFF96D5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void Start()</w:t>
      </w:r>
    </w:p>
    <w:p w14:paraId="636F7162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{</w:t>
      </w:r>
    </w:p>
    <w:p w14:paraId="1771C478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    player = GameObject.FindGameObjectWithTag("Player");</w:t>
      </w:r>
    </w:p>
    <w:p w14:paraId="0022924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    agent = GetComponent&lt;NavMeshAgent&gt;();</w:t>
      </w:r>
    </w:p>
    <w:p w14:paraId="3B66CDB9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    agent.SetDestination(player.transform.position);</w:t>
      </w:r>
    </w:p>
    <w:p w14:paraId="7D0A8EB1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}</w:t>
      </w:r>
    </w:p>
    <w:p w14:paraId="51BA2C86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</w:p>
    <w:p w14:paraId="7852524D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// Update is called once per frame</w:t>
      </w:r>
    </w:p>
    <w:p w14:paraId="5DB96573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void Update()</w:t>
      </w:r>
    </w:p>
    <w:p w14:paraId="79603A49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{</w:t>
      </w:r>
    </w:p>
    <w:p w14:paraId="6E153D4C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 xml:space="preserve">    }</w:t>
      </w:r>
    </w:p>
    <w:p w14:paraId="50A2BFE3">
      <w:pPr>
        <w:spacing w:line="240" w:lineRule="auto"/>
        <w:ind w:firstLine="720" w:firstLineChars="0"/>
        <w:jc w:val="both"/>
        <w:rPr>
          <w:rFonts w:hint="default" w:ascii="Consolas" w:hAnsi="Consolas" w:cs="Consolas"/>
          <w:sz w:val="24"/>
          <w:szCs w:val="24"/>
          <w:lang w:val="en-US"/>
        </w:rPr>
      </w:pPr>
      <w:r>
        <w:rPr>
          <w:rFonts w:hint="default" w:ascii="Consolas" w:hAnsi="Consolas" w:cs="Consolas"/>
          <w:sz w:val="24"/>
          <w:szCs w:val="24"/>
          <w:lang w:val="en-US"/>
        </w:rPr>
        <w:t>}</w:t>
      </w:r>
    </w:p>
    <w:p w14:paraId="7F33963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6C8A2DC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Далее на врага накинем этот написанный скрипт + добавим компонент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Nav Mesh Agent</w:t>
      </w:r>
    </w:p>
    <w:p w14:paraId="15F5CA63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242185" cy="2863215"/>
            <wp:effectExtent l="0" t="0" r="1333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C8AB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компоненте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Nav Mesh Agent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можно регулировать скорость </w:t>
      </w:r>
    </w:p>
    <w:p w14:paraId="7C545732"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Steering (управление движением)</w:t>
      </w:r>
    </w:p>
    <w:p w14:paraId="4F36FB90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Speed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Максимальная линейная скорость агента (м/с).</w:t>
      </w:r>
    </w:p>
    <w:p w14:paraId="4CF06447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Angular Speed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Максимальная угловая скорость поворота (град/с). Чем выше, тем быстрее разворачивается.</w:t>
      </w:r>
    </w:p>
    <w:p w14:paraId="7590635E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Acceleration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Ускорение (м/с²). Чем ниже, тем более «тяжёлым» кажется агент при разгоне/торможении.</w:t>
      </w:r>
    </w:p>
    <w:p w14:paraId="16E28D65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Stopping Distance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На каком расстоянии от цели агент считает, что «дошёл», и начнёт останавливаться. Делайте &gt; 0, если не нужно упираться «впритык».</w:t>
      </w:r>
    </w:p>
    <w:p w14:paraId="16638C74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Auto Braking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Если включено, агент заранее сбрасывает скорость перед целями/точками пути, чтобы плавно остановиться на Stopping Distance. Если выключить — будет проходить точки пути «на пролёт» (полезно для патруля).</w:t>
      </w:r>
    </w:p>
    <w:p w14:paraId="20ECC885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48F44FA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Obstacle Avoidance (избежание столкновений)</w:t>
      </w:r>
    </w:p>
    <w:p w14:paraId="274C7EDD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Radius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Радиус капсулы агента. Влияет на обход препятствий и «ширину» проходов, которые он считает проходимыми.</w:t>
      </w:r>
    </w:p>
    <w:p w14:paraId="7BA621B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Height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Высота капсулы. Должна соответствовать дверным проёмам/аркам на навмешe.</w:t>
      </w:r>
    </w:p>
    <w:p w14:paraId="0435064A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Quality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Качество локального избегания препятствий и соседних агентов.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High Quality — больше соседей учитывается и больше «лучей» для расчёта, движения менее дёрганые, но дороже по CPU.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(Опции обычно: None/Low/Medium/Good/High.)</w:t>
      </w:r>
    </w:p>
    <w:p w14:paraId="6AC45A26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Priority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Приоритет избегания (0–99). Меньшее число = больший приоритет: агента с низким числом «уступают» меньше, другие стараются обходить его.</w:t>
      </w:r>
    </w:p>
    <w:p w14:paraId="06471EC2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DAB39EB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Path Finding (поиск пути)</w:t>
      </w:r>
    </w:p>
    <w:p w14:paraId="1AA09013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Auto Traverse Off Mesh Link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Автоматически проходить Off-Mesh Links (прыжки, лестницы, перепрыгивание щелей). Если выключено — сами обрабатывайте в скрипте agent.isOnOffMeshLink и вручную анимируйте переход.</w:t>
      </w:r>
    </w:p>
    <w:p w14:paraId="4FD7DA97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Auto Repath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Автоматически перестраивать путь, если он стал недействительным (что-то перекрыло дорогу / навмеш обновился).</w:t>
      </w:r>
    </w:p>
    <w:p w14:paraId="678FC177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Area Mask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Маска областей навмеша, по которым агент может ходить. По умолчанию Everything. Можно отключать, например, «Mud», «Water», или задавать стоимости областей через SetAreaCost, чтобы агент предпочитал «дешёвые» зоны.</w:t>
      </w:r>
    </w:p>
    <w:p w14:paraId="31311444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2B6DD20C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Практические подсказки</w:t>
      </w:r>
    </w:p>
    <w:p w14:paraId="1CBDF323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Если агент «дрожит» у цели — увеличьте Stopping Distance и включите Auto Braking.</w:t>
      </w:r>
    </w:p>
    <w:p w14:paraId="01BC523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Если застревает в узких местах — проверьте Radius (слишком большой) и Quality (иногда понизить помогает).</w:t>
      </w:r>
    </w:p>
    <w:p w14:paraId="48A1CC5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Для «тяжёлых» противников: выше Stopping Distance, ниже Acceleration, ниже Angular Speed.</w:t>
      </w:r>
    </w:p>
    <w:p w14:paraId="1AA1763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Для плотных толп — играйте Priority (важные — 10–20, рядовые — 50+).</w:t>
      </w:r>
    </w:p>
    <w:p w14:paraId="1A29D3E6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Нам нужно добавить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Nav Mesh Surface</w:t>
      </w:r>
    </w:p>
    <w:p w14:paraId="028C1925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Create -&gt; Empthy </w:t>
      </w:r>
    </w:p>
    <w:p w14:paraId="1F89A8C6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На пустышку создаем Nav Mesh Surface</w:t>
      </w:r>
    </w:p>
    <w:p w14:paraId="41A81E93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Create -&gt; AI -&gt; Nav Mesh Surface</w:t>
      </w:r>
    </w:p>
    <w:p w14:paraId="70B62979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686050" cy="1190625"/>
            <wp:effectExtent l="0" t="0" r="11430" b="133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838325" cy="1876425"/>
            <wp:effectExtent l="0" t="0" r="5715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D366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A156588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Так же нужно сделать карту по которой будет ходить враг</w:t>
      </w:r>
    </w:p>
    <w:p w14:paraId="20230BDC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Наш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Plane (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земля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должна быть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Static</w:t>
      </w:r>
    </w:p>
    <w:p w14:paraId="28905019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019550" cy="43815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B1DF4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Далее выделяем в сцене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NavMeshSurface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и нажимаем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Bake</w:t>
      </w:r>
    </w:p>
    <w:p w14:paraId="0341DE19">
      <w:pPr>
        <w:numPr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305300" cy="3476625"/>
            <wp:effectExtent l="0" t="0" r="762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7323">
      <w:pPr>
        <w:numPr>
          <w:numId w:val="0"/>
        </w:numPr>
        <w:spacing w:line="360" w:lineRule="auto"/>
        <w:ind w:leftChars="0"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После нажатия на кнопку у нас появляеться синий цвет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Plane.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Это нам показывает где может ходить наш враг</w:t>
      </w:r>
    </w:p>
    <w:p w14:paraId="349F8E31">
      <w:pPr>
        <w:numPr>
          <w:numId w:val="0"/>
        </w:numPr>
        <w:spacing w:line="360" w:lineRule="auto"/>
        <w:ind w:leftChars="0" w:firstLine="72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У игрока (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Character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)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должен быть тег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Player!!!</w:t>
      </w:r>
    </w:p>
    <w:p w14:paraId="19075B54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Для того чтоб зациклить анимацию, нужно выбрать персонажа в папке, в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Inspetor -&gt; Animation -&gt; Loop Time</w:t>
      </w:r>
    </w:p>
    <w:p w14:paraId="0FD339A0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1343025" cy="1362075"/>
            <wp:effectExtent l="0" t="0" r="1333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1654175" cy="2759710"/>
            <wp:effectExtent l="0" t="0" r="6985" b="139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FD7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Далее дополняем скрипт новой логикой, где враг будет ходить по точкам </w:t>
      </w:r>
    </w:p>
    <w:p w14:paraId="623B038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using UnityEngine;</w:t>
      </w:r>
    </w:p>
    <w:p w14:paraId="318AB8E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using UnityEngine.AI;</w:t>
      </w:r>
    </w:p>
    <w:p w14:paraId="06CB26A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4BFCF38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public class Enemy : MonoBehaviour</w:t>
      </w:r>
    </w:p>
    <w:p w14:paraId="0CF182E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{</w:t>
      </w:r>
    </w:p>
    <w:p w14:paraId="7F8C0FC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-------- ПАТРУЛИРОВАНИЕ --------</w:t>
      </w:r>
    </w:p>
    <w:p w14:paraId="1CDFBDE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[Header("Patrol")]</w:t>
      </w:r>
    </w:p>
    <w:p w14:paraId="43E5A0C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Transform[] points; // Список точек патруля (заполнить в инспекторе)</w:t>
      </w:r>
    </w:p>
    <w:p w14:paraId="51B5CC3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float waypointTolerance = 0.5f; // На каком расстоянии считаем, что точка достигнута</w:t>
      </w:r>
    </w:p>
    <w:p w14:paraId="64E002D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-------- НАСТРОЙКИ ПРЕСЛЕДОВАНИЯ --------</w:t>
      </w:r>
    </w:p>
    <w:p w14:paraId="2F001928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[Header("Chase")]</w:t>
      </w:r>
    </w:p>
    <w:p w14:paraId="67C9936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float chaseDistance = 15f;      // дистанция для начала погони</w:t>
      </w:r>
    </w:p>
    <w:p w14:paraId="30F5A42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bool useLineOfSight = false;    // Нужна ли проверка прямой видимости</w:t>
      </w:r>
    </w:p>
    <w:p w14:paraId="683BEF95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float eyeHeight = 1.6f;         // высота "глаза" для рейкаста</w:t>
      </w:r>
    </w:p>
    <w:p w14:paraId="5A71593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[SerializeField] private LayerMask obstacleMask = ~0;    // чем считаем препятствия (по умолчанию всё)</w:t>
      </w:r>
    </w:p>
    <w:p w14:paraId="097E201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EB543D9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Текущее состояние ИИ: патруль или погоня</w:t>
      </w:r>
    </w:p>
    <w:p w14:paraId="7EA059F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enum State { Patrol, Chase }</w:t>
      </w:r>
    </w:p>
    <w:p w14:paraId="60D1B18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State state = State.Patrol;</w:t>
      </w:r>
    </w:p>
    <w:p w14:paraId="6CD036E8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25DEA746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NavMeshAgent agent;// Компонент навигации</w:t>
      </w:r>
    </w:p>
    <w:p w14:paraId="046CD1FE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Transform player;// Ссылка на игрока</w:t>
      </w:r>
    </w:p>
    <w:p w14:paraId="45259E9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private Transform currentPoint;// Текущая цель патруля</w:t>
      </w:r>
    </w:p>
    <w:p w14:paraId="1B32550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69A2102F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ИНИЦИАЛИЗАЦИЯ КОМПОНЕНТОВ</w:t>
      </w:r>
    </w:p>
    <w:p w14:paraId="34029E0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Awake()</w:t>
      </w:r>
    </w:p>
    <w:p w14:paraId="0BE21519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33A93F9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agent = GetComponent&lt;NavMeshAgent&gt;();// Берём NavMeshAgent с этого объекта</w:t>
      </w:r>
    </w:p>
    <w:p w14:paraId="2DB9079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Ищем объект с тегом "Player". Если не нашли — выключаем скрипт и выводим ошибку.</w:t>
      </w:r>
    </w:p>
    <w:p w14:paraId="3903998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var go = GameObject.FindGameObjectWithTag("Player");</w:t>
      </w:r>
    </w:p>
    <w:p w14:paraId="131134F2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(go == null) { Debug.LogError("Player с тегом 'Player' не найден"); enabled = false; return; }</w:t>
      </w:r>
    </w:p>
    <w:p w14:paraId="34678FC2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player = go.transform;</w:t>
      </w:r>
    </w:p>
    <w:p w14:paraId="178820F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0CBD597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6F343D3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СТАРТ РАБОТЫ: запускаем патруль</w:t>
      </w:r>
    </w:p>
    <w:p w14:paraId="492F234E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Start()</w:t>
      </w:r>
    </w:p>
    <w:p w14:paraId="3C8DF63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3F979F26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GoToRandomPoint();// Выбираем и ставим первую точку патруля</w:t>
      </w:r>
    </w:p>
    <w:p w14:paraId="0FD6D3B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0816939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214AD4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ОСНОВНОЙ ЦИКЛ: переключение состояний и действия</w:t>
      </w:r>
    </w:p>
    <w:p w14:paraId="38C4C90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Update()</w:t>
      </w:r>
    </w:p>
    <w:p w14:paraId="35B03DC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78D7607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(player == null) return;// На всякий случай: если игрок пропал (удалён из сцены)</w:t>
      </w:r>
    </w:p>
    <w:p w14:paraId="5C872C6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0AD6575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Решаем, надо ли преследовать игрока сейчас</w:t>
      </w:r>
    </w:p>
    <w:p w14:paraId="1F04BAF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bool shouldChase = ShouldChase();</w:t>
      </w:r>
    </w:p>
    <w:p w14:paraId="1AF0B93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Переключаем состояние при необходимости</w:t>
      </w:r>
    </w:p>
    <w:p w14:paraId="43A264B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(shouldChase &amp;&amp; state != State.Chase)</w:t>
      </w:r>
    </w:p>
    <w:p w14:paraId="64090BF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state = State.Chase;</w:t>
      </w:r>
    </w:p>
    <w:p w14:paraId="2D9DCBC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else if (!shouldChase &amp;&amp; state != State.Patrol)</w:t>
      </w:r>
    </w:p>
    <w:p w14:paraId="101EF64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state = State.Patrol;</w:t>
      </w:r>
    </w:p>
    <w:p w14:paraId="48D9286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Действие в зависимости от состояния</w:t>
      </w:r>
    </w:p>
    <w:p w14:paraId="1DA44A2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(state == State.Chase)</w:t>
      </w:r>
    </w:p>
    <w:p w14:paraId="6E673068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{</w:t>
      </w:r>
    </w:p>
    <w:p w14:paraId="5C15E05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// ВАЖНО: обновляем цель КАЖДЫЙ кадр — так враг бежит за движущимся игроком</w:t>
      </w:r>
    </w:p>
    <w:p w14:paraId="20AF682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agent.SetDestination(player.position);</w:t>
      </w:r>
    </w:p>
    <w:p w14:paraId="7C08FC4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}</w:t>
      </w:r>
    </w:p>
    <w:p w14:paraId="3AFD140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else // state == State.Patrol</w:t>
      </w:r>
    </w:p>
    <w:p w14:paraId="079F602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{</w:t>
      </w:r>
    </w:p>
    <w:p w14:paraId="72E6BEFF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// Если путь построен и мы почти у точки — берём следующую</w:t>
      </w:r>
    </w:p>
    <w:p w14:paraId="30143999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if (!agent.pathPending &amp;&amp; agent.remainingDistance &lt;= waypointTolerance)</w:t>
      </w:r>
    </w:p>
    <w:p w14:paraId="6896714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    GoToRandomPoint();</w:t>
      </w:r>
    </w:p>
    <w:p w14:paraId="523D421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}</w:t>
      </w:r>
    </w:p>
    <w:p w14:paraId="1274700E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7663300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Решаем, начинать ли преследование:</w:t>
      </w:r>
    </w:p>
    <w:p w14:paraId="5D804C38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1) игрок в пределах chaseDistance</w:t>
      </w:r>
    </w:p>
    <w:p w14:paraId="211C822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2) (опционально) есть прямая видимость (нет стен между нами)</w:t>
      </w:r>
    </w:p>
    <w:p w14:paraId="2B213BA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bool ShouldChase()</w:t>
      </w:r>
    </w:p>
    <w:p w14:paraId="450D2F9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593E3B7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Проверка по дистанции</w:t>
      </w:r>
    </w:p>
    <w:p w14:paraId="39B12C4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float dist = Vector3.Distance(transform.position, player.position);</w:t>
      </w:r>
    </w:p>
    <w:p w14:paraId="2456BAB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(dist &gt; chaseDistance) return false;// далеко — не преследуем</w:t>
      </w:r>
    </w:p>
    <w:p w14:paraId="2A10EC99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3364248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Если проверка видимости не нужна — достаточно расстояния</w:t>
      </w:r>
    </w:p>
    <w:p w14:paraId="41197325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(!useLineOfSight) return true;</w:t>
      </w:r>
    </w:p>
    <w:p w14:paraId="109417F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657A454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ЛИНИЯ ВИДИМОСТИ: пускаем луч с "глаза" врага к "глазам" игрока</w:t>
      </w:r>
    </w:p>
    <w:p w14:paraId="6B1ECC7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Vector3 origin = transform.position + Vector3.up * eyeHeight;</w:t>
      </w:r>
    </w:p>
    <w:p w14:paraId="630DC75D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Vector3 target = player.position + Vector3.up * eyeHeight * 0.8f;</w:t>
      </w:r>
    </w:p>
    <w:p w14:paraId="3B1D5331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Linecast возвращает true, если луч столкнулся с чем-то на пути</w:t>
      </w:r>
    </w:p>
    <w:p w14:paraId="04540602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(Physics.Linecast(origin, target, out RaycastHit hit, obstacleMask))</w:t>
      </w:r>
    </w:p>
    <w:p w14:paraId="59E1B1E9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// Если первым попался сам игрок — видимость есть</w:t>
      </w:r>
    </w:p>
    <w:p w14:paraId="389AA4D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return hit.transform == player;</w:t>
      </w:r>
    </w:p>
    <w:p w14:paraId="22B2232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00FAA75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ничего не задели — считаем, что видим</w:t>
      </w:r>
    </w:p>
    <w:p w14:paraId="6D099C1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return true;</w:t>
      </w:r>
    </w:p>
    <w:p w14:paraId="7CD9700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6040354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Выбрать случайную точку патруля и построить путь к ней</w:t>
      </w:r>
    </w:p>
    <w:p w14:paraId="50987275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GoToRandomPoint()</w:t>
      </w:r>
    </w:p>
    <w:p w14:paraId="494BB7E8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5E1B753B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(points == null || points.Length == 0) return; // Если точек нет — ничего не делаем</w:t>
      </w:r>
    </w:p>
    <w:p w14:paraId="1B49C30E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currentPoint = points[Random.Range(0, points.Length)];</w:t>
      </w:r>
    </w:p>
    <w:p w14:paraId="6CEA987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agent.SetDestination(currentPoint.position);</w:t>
      </w:r>
    </w:p>
    <w:p w14:paraId="467D1B19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77B558E2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51B2A5B0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// Вспомогательная визуализация в редакторе — помогает дебажить</w:t>
      </w:r>
    </w:p>
    <w:p w14:paraId="1EC5031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void OnDrawGizmosSelected()</w:t>
      </w:r>
    </w:p>
    <w:p w14:paraId="12C83F86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{</w:t>
      </w:r>
    </w:p>
    <w:p w14:paraId="355F8106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Радиус преследования</w:t>
      </w:r>
    </w:p>
    <w:p w14:paraId="0FAB971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Gizmos.DrawWireSphere(transform.position, chaseDistance);</w:t>
      </w:r>
    </w:p>
    <w:p w14:paraId="3298EFBF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// Луч "взглядом" к игроку (если он уже найден)</w:t>
      </w:r>
    </w:p>
    <w:p w14:paraId="760F9935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Gizmos.color = Color.red;</w:t>
      </w:r>
    </w:p>
    <w:p w14:paraId="4CE0CA03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if (player != null)</w:t>
      </w:r>
    </w:p>
    <w:p w14:paraId="66972232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{</w:t>
      </w:r>
    </w:p>
    <w:p w14:paraId="15773A28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Vector3 o = transform.position + Vector3.up * eyeHeight;</w:t>
      </w:r>
    </w:p>
    <w:p w14:paraId="4C3DA9A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Vector3 t = player.position + Vector3.up * eyeHeight * 0.8f;</w:t>
      </w:r>
    </w:p>
    <w:p w14:paraId="44ADA514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    Gizmos.DrawLine(o, t);</w:t>
      </w:r>
    </w:p>
    <w:p w14:paraId="68735E5C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    }</w:t>
      </w:r>
    </w:p>
    <w:p w14:paraId="5F92856A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 xml:space="preserve">    }</w:t>
      </w:r>
    </w:p>
    <w:p w14:paraId="0E11BC7F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  <w:r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  <w:t>}</w:t>
      </w:r>
    </w:p>
    <w:p w14:paraId="1ABDDFC7">
      <w:pPr>
        <w:numPr>
          <w:numId w:val="0"/>
        </w:numPr>
        <w:spacing w:line="240" w:lineRule="auto"/>
        <w:jc w:val="both"/>
        <w:rPr>
          <w:rFonts w:hint="default" w:ascii="Consolas" w:hAnsi="Consolas" w:cs="Consolas"/>
          <w:b w:val="0"/>
          <w:bCs w:val="0"/>
          <w:sz w:val="24"/>
          <w:szCs w:val="24"/>
          <w:lang w:val="ru-RU"/>
        </w:rPr>
      </w:pPr>
    </w:p>
    <w:p w14:paraId="17EA7AF3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416DF315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И создаем по сцене точки для перемещения врага</w:t>
      </w:r>
    </w:p>
    <w:p w14:paraId="4B55D9A4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2714625" cy="1524000"/>
            <wp:effectExtent l="0" t="0" r="133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1924050" cy="561975"/>
            <wp:effectExtent l="0" t="0" r="1143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D8F4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3347720" cy="2056130"/>
            <wp:effectExtent l="0" t="0" r="508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51FC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DCEF019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Далее эти точки нужно добавить в скрипт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Enemy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в список</w:t>
      </w:r>
    </w:p>
    <w:p w14:paraId="443F0E21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Выделяем точки на сцене и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drag and drop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в список</w:t>
      </w:r>
    </w:p>
    <w:p w14:paraId="402B922B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drawing>
          <wp:inline distT="0" distB="0" distL="114300" distR="114300">
            <wp:extent cx="4143375" cy="1857375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89248">
      <w:pPr>
        <w:numPr>
          <w:numId w:val="0"/>
        </w:num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</w:p>
    <w:p w14:paraId="27A4089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Патруль: Враг выбирает одну из заданных точек и идёт к ней по навигационной сетке. Когда почти доходит — выбирает следующую и продолжает цикл. Так он «бродит» по маршруту, пока не появится причина переключиться.</w:t>
      </w:r>
    </w:p>
    <w:p w14:paraId="6CC37285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Обнаружение игрока: Постоянно проверяет, находится ли игрок достаточно близко (радиус chaseDistance). По желанию можно требовать «прямую видимость» — тогда между врагом и игроком не должно быть стены/препятствия. Если условия выполнены — решает «гнаться».</w:t>
      </w:r>
    </w:p>
    <w:p w14:paraId="34CC614C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Погоня: Как только решено гнаться, враг каждый кадр перестраивает маршрут к текущей позиции игрока. За счёт этого он реально бежит за движущимся игроком, а не к позиции «как было в начале».</w:t>
      </w:r>
    </w:p>
    <w:p w14:paraId="0256EB0A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Возврат к патрулю: Если игрок выходит из радиуса (или пропадает прямая видимость — если это включено), враг перестаёт преследовать и снова выбирает патрульную точку, возвращаясь к «дежурному» поведению.</w:t>
      </w:r>
    </w:p>
    <w:p w14:paraId="0A049CF1">
      <w:pPr>
        <w:numPr>
          <w:ilvl w:val="0"/>
          <w:numId w:val="11"/>
        </w:numPr>
        <w:spacing w:line="360" w:lineRule="auto"/>
        <w:ind w:left="420" w:leftChars="0" w:hanging="420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>Что под капотом: Двигатель передвижения — NavMeshAgent. Он сам строит путь по выпеченному NavMesh, обходит препятствия и держит скорость/ускорение/повороты. Скрипт лишь подсовывает ему «куда идти» — либо к следующей точке патруля, либо к актуальной позиции игрока — в зависимости от текущего режима.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scadia Mono">
    <w:panose1 w:val="020B0609020000020004"/>
    <w:charset w:val="CC"/>
    <w:family w:val="auto"/>
    <w:pitch w:val="default"/>
    <w:sig w:usb0="A10002FF" w:usb1="4000F9FB" w:usb2="00040000" w:usb3="00000000" w:csb0="600001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0">
    <w:nsid w:val="3900518F"/>
    <w:multiLevelType w:val="singleLevel"/>
    <w:tmpl w:val="3900518F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B6D4ED9"/>
    <w:rsid w:val="0B8D5538"/>
    <w:rsid w:val="1190245F"/>
    <w:rsid w:val="11FE0013"/>
    <w:rsid w:val="120E0E57"/>
    <w:rsid w:val="168E28E8"/>
    <w:rsid w:val="182072A4"/>
    <w:rsid w:val="1F4621C5"/>
    <w:rsid w:val="217F52D4"/>
    <w:rsid w:val="23251A24"/>
    <w:rsid w:val="280F0250"/>
    <w:rsid w:val="2AFA7CCA"/>
    <w:rsid w:val="2C601C3C"/>
    <w:rsid w:val="2D9154D4"/>
    <w:rsid w:val="31CC0DBF"/>
    <w:rsid w:val="34860836"/>
    <w:rsid w:val="352567D5"/>
    <w:rsid w:val="368D46BE"/>
    <w:rsid w:val="38CA1814"/>
    <w:rsid w:val="3FFB06A8"/>
    <w:rsid w:val="47EC09CD"/>
    <w:rsid w:val="519F1876"/>
    <w:rsid w:val="52B55BE4"/>
    <w:rsid w:val="53296B25"/>
    <w:rsid w:val="5942577F"/>
    <w:rsid w:val="597B0674"/>
    <w:rsid w:val="5A325088"/>
    <w:rsid w:val="5B060866"/>
    <w:rsid w:val="60600A87"/>
    <w:rsid w:val="606819BC"/>
    <w:rsid w:val="62F52A5A"/>
    <w:rsid w:val="6A2720C1"/>
    <w:rsid w:val="6C837F96"/>
    <w:rsid w:val="706E1197"/>
    <w:rsid w:val="70F80464"/>
    <w:rsid w:val="778A2F0E"/>
    <w:rsid w:val="7CD029D5"/>
    <w:rsid w:val="7D8950E1"/>
    <w:rsid w:val="7FC4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2025-09-29T09:25:55Z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32971687E2B74DFFA2DE175B765B023C_12</vt:lpwstr>
  </property>
</Properties>
</file>