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8A3488">
      <w:pPr>
        <w:rPr>
          <w:rFonts w:hint="default"/>
          <w:lang w:val="ro-RO"/>
        </w:rPr>
      </w:pPr>
    </w:p>
    <w:p w14:paraId="34A59A51">
      <w:pPr>
        <w:rPr>
          <w:rFonts w:hint="default"/>
          <w:lang w:val="ro-RO"/>
        </w:rPr>
      </w:pPr>
      <w:r>
        <w:rPr>
          <w:rFonts w:hint="default"/>
          <w:lang w:val="ro-RO"/>
        </w:rPr>
        <w:drawing>
          <wp:inline distT="0" distB="0" distL="114300" distR="114300">
            <wp:extent cx="1895475" cy="676275"/>
            <wp:effectExtent l="0" t="0" r="9525" b="9525"/>
            <wp:docPr id="9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</w:t>
      </w:r>
      <w:r>
        <w:rPr>
          <w:rFonts w:hint="default"/>
          <w:lang w:val="ro-RO"/>
        </w:rPr>
        <w:drawing>
          <wp:inline distT="0" distB="0" distL="114300" distR="114300">
            <wp:extent cx="371475" cy="638175"/>
            <wp:effectExtent l="0" t="0" r="9525" b="1905"/>
            <wp:docPr id="10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</w:t>
      </w:r>
      <w:r>
        <w:rPr>
          <w:rFonts w:hint="default"/>
          <w:lang w:val="ro-RO"/>
        </w:rPr>
        <w:drawing>
          <wp:inline distT="0" distB="0" distL="114300" distR="114300">
            <wp:extent cx="581025" cy="600075"/>
            <wp:effectExtent l="0" t="0" r="13335" b="9525"/>
            <wp:docPr id="1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  </w:t>
      </w:r>
      <w:r>
        <w:rPr>
          <w:rFonts w:hint="default"/>
          <w:lang w:val="ro-RO"/>
        </w:rPr>
        <w:drawing>
          <wp:inline distT="0" distB="0" distL="114300" distR="114300">
            <wp:extent cx="1600200" cy="762000"/>
            <wp:effectExtent l="0" t="0" r="0" b="0"/>
            <wp:docPr id="12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9FCB1A">
      <w:pPr>
        <w:rPr>
          <w:rFonts w:hint="default"/>
          <w:lang w:val="ro-RO"/>
        </w:rPr>
      </w:pPr>
    </w:p>
    <w:p w14:paraId="4286EFE2">
      <w:pPr>
        <w:rPr>
          <w:rFonts w:hint="default"/>
          <w:lang w:val="ro-RO"/>
        </w:rPr>
      </w:pPr>
    </w:p>
    <w:p w14:paraId="657E3E5C">
      <w:pPr>
        <w:rPr>
          <w:rFonts w:hint="default"/>
          <w:lang w:val="ro-RO"/>
        </w:rPr>
      </w:pPr>
    </w:p>
    <w:p w14:paraId="5E2A22DA">
      <w:pPr>
        <w:rPr>
          <w:rFonts w:hint="default"/>
          <w:lang w:val="ro-RO"/>
        </w:rPr>
      </w:pPr>
    </w:p>
    <w:p w14:paraId="7CF2885D">
      <w:pPr>
        <w:rPr>
          <w:rFonts w:hint="default"/>
          <w:lang w:val="ro-RO"/>
        </w:rPr>
      </w:pPr>
    </w:p>
    <w:p w14:paraId="677FC9C0">
      <w:pPr>
        <w:rPr>
          <w:rFonts w:hint="default"/>
          <w:lang w:val="ro-RO"/>
        </w:rPr>
      </w:pPr>
    </w:p>
    <w:p w14:paraId="2108AE6C">
      <w:pPr>
        <w:rPr>
          <w:rFonts w:hint="default"/>
          <w:lang w:val="ro-RO"/>
        </w:rPr>
      </w:pPr>
    </w:p>
    <w:p w14:paraId="15E76A22">
      <w:pPr>
        <w:rPr>
          <w:rFonts w:hint="default"/>
          <w:lang w:val="ro-RO"/>
        </w:rPr>
      </w:pPr>
    </w:p>
    <w:p w14:paraId="2B89674C">
      <w:pPr>
        <w:rPr>
          <w:rFonts w:hint="default"/>
          <w:lang w:val="ro-RO"/>
        </w:rPr>
      </w:pPr>
    </w:p>
    <w:p w14:paraId="7D5B4BFD">
      <w:pPr>
        <w:spacing w:line="360" w:lineRule="auto"/>
        <w:jc w:val="center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en-US"/>
        </w:rPr>
        <w:t>Informatica Aplicata</w:t>
      </w:r>
      <w:bookmarkStart w:id="33" w:name="_GoBack"/>
      <w:bookmarkEnd w:id="33"/>
    </w:p>
    <w:p w14:paraId="722BEA9D">
      <w:pPr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5E631344">
      <w:pPr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Dezvoltarea jocurilor video</w:t>
      </w:r>
    </w:p>
    <w:p w14:paraId="440F35D7"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  <w:t xml:space="preserve">Learning Unit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5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  <w:t>:</w:t>
      </w:r>
    </w:p>
    <w:p w14:paraId="0CD4E74D"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  <w:t>Pugaci Diana</w:t>
      </w:r>
    </w:p>
    <w:p w14:paraId="67D5F4B0">
      <w:pPr>
        <w:spacing w:line="360" w:lineRule="auto"/>
        <w:jc w:val="center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o-RO"/>
        </w:rPr>
        <w:t>pugaci.diana@gmail.com</w:t>
      </w:r>
    </w:p>
    <w:p w14:paraId="7F68C6B6">
      <w:pPr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34AB515E">
      <w:pPr>
        <w:jc w:val="center"/>
        <w:rPr>
          <w:rFonts w:hint="default"/>
          <w:lang w:val="ro-RO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Controlul personajelor și interacțiunea obiectelor în scenă</w:t>
      </w:r>
    </w:p>
    <w:p w14:paraId="06E5C430"/>
    <w:sdt>
      <w:sdtPr>
        <w:rPr>
          <w:rFonts w:hint="default" w:ascii="Times New Roman" w:hAnsi="Times New Roman" w:eastAsia="SimSun" w:cs="Times New Roman"/>
          <w:sz w:val="28"/>
          <w:szCs w:val="28"/>
          <w:lang w:val="en-US" w:eastAsia="zh-CN" w:bidi="ar-SA"/>
        </w:rPr>
        <w:id w:val="147467156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sz w:val="28"/>
          <w:szCs w:val="28"/>
          <w:lang w:val="en-US" w:eastAsia="zh-CN" w:bidi="ar-SA"/>
        </w:rPr>
      </w:sdtEndPr>
      <w:sdtContent>
        <w:p w14:paraId="37867ED0"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cs="Times New Roman"/>
              <w:sz w:val="28"/>
              <w:szCs w:val="28"/>
              <w:lang w:val="en-US"/>
            </w:rPr>
          </w:pPr>
          <w:r>
            <w:rPr>
              <w:rFonts w:hint="default" w:ascii="Times New Roman" w:hAnsi="Times New Roman" w:eastAsia="SimSun" w:cs="Times New Roman"/>
              <w:b/>
              <w:bCs/>
              <w:sz w:val="28"/>
              <w:szCs w:val="28"/>
              <w:lang w:val="en-US" w:eastAsia="zh-CN" w:bidi="ar-SA"/>
            </w:rPr>
            <w:t>Cuprins</w:t>
          </w:r>
        </w:p>
        <w:p w14:paraId="21973409">
          <w:pPr>
            <w:pStyle w:val="25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TOC \o "1-3" \h \u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_Toc11521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I. Implementarea controalelor prin tastatură și mouse în jocuri 3D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_Toc11521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3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3A311537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_Toc14503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Tipuri de control al personajului în jocuri 3D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_Toc14503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4AFF3087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_Toc20657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1. First-person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_Toc20657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4CE41A18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_Toc22353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2. Third-person over-the-shoulder (TPS)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_Toc22353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9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44006CB3">
          <w:pPr>
            <w:pStyle w:val="25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_Toc6190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3. Third-person fixă (camera statică)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_Toc6190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10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61ADE703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_Toc21646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4. Top-down / Isometric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_Toc21646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12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56285501">
          <w:pPr>
            <w:pStyle w:val="25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_Toc27385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5. Tank Controls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_Toc27385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13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48A88EE0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_Toc11210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6. Point and Click (3D)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_Toc11210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333AF246">
          <w:pPr>
            <w:pStyle w:val="25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_Toc26896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II. Programarea mișcărilor personajului și a camerei.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_Toc26896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15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3CD7AAFE">
          <w:pPr>
            <w:pStyle w:val="25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_Toc20034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1. Mișcarea personajului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_Toc20034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15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24684CF8">
          <w:pPr>
            <w:pStyle w:val="25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_Toc13070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2. Mișcarea camerei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_Toc13070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17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449DD169">
          <w:pPr>
            <w:pStyle w:val="25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_Toc17711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III. Detectarea coliziunilor și activarea declanșatorilor (triggers).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_Toc17711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19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316EE0AD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_Toc5165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Ce înseamnă „coliziune” și „trigger” în Unity?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_Toc5165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19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03EDACC4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_Toc575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Deschiderea unei uși la apropiere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_Toc575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22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17E9BD7C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_Toc9555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Capcană care cade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_Toc9555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22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6D3EF763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_Toc14573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Colectare de obiect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_Toc14573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23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5EE7F7F8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_Toc31124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Cum configurăm un trigger în Inspector: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_Toc31124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23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6EBC9F38">
          <w:pPr>
            <w:pStyle w:val="25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_Toc12144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1. Objectul A (ex: zonă de activare):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_Toc12144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23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5527A11E">
          <w:pPr>
            <w:pStyle w:val="25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_Toc10199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2. Objectul B (ex: jucătorul):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_Toc10199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23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137C9AB4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_Toc11360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Best practices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_Toc11360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40AA633C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_Toc25209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Tipuri de funcții de trigger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_Toc25209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59985E31">
          <w:pPr>
            <w:pStyle w:val="25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_Toc3650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IV. Crearea de interacțiuni între obiecte în funcție de input.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_Toc3650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5D659213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_Toc5406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Ce înseamnă "interacțiune în funcție de input"?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_Toc5406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62B2FCD3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_Toc17550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Exemplu simplu: Apăsare E pentru a deschide ușa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_Toc17550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25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43E5E5C2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_Toc543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Variante de detecție a obiectului: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_Toc543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26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2EC0485D">
          <w:pPr>
            <w:pStyle w:val="25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_Toc24061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o-RO"/>
            </w:rPr>
            <w:t>V. Utilizarea tag-urilor și layer-elor pentru gestionarea interacțiunii.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_Toc24061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27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6BE934DE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_Toc25637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Ce sunt tag-urile în Unity?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_Toc25637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27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1CBBF957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_Toc15894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Cum adaugi un tag în Unity: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_Toc15894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27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7C0BD705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_Toc32251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Best practices cu tag-uri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_Toc32251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27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120BA059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_Toc23636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Ce sunt layer-ele în Unity?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_Toc23636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28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0876CAD2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_Toc4512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Exemple de utilizare Layer: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_Toc4512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28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5DF96A43">
          <w:pPr>
            <w:pStyle w:val="25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_Toc16739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2. Filtrarea coliziunilor în proiect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_Toc16739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28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374298EE">
          <w:pPr>
            <w:pStyle w:val="25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_Toc16662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3. Camere care văd doar anumite layer-e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_Toc16662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29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58BF0BD7">
          <w:pPr>
            <w:spacing w:line="360" w:lineRule="auto"/>
            <w:rPr>
              <w:rFonts w:asciiTheme="minorHAnsi" w:hAnsiTheme="minorHAnsi" w:eastAsiaTheme="minorEastAsia" w:cstheme="minorBidi"/>
              <w:lang w:val="en-US" w:eastAsia="zh-CN" w:bidi="ar-SA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5AEEBD76">
      <w:pPr>
        <w:rPr>
          <w:rFonts w:asciiTheme="minorHAnsi" w:hAnsiTheme="minorHAnsi" w:eastAsiaTheme="minorEastAsia" w:cstheme="minorBidi"/>
          <w:lang w:val="en-US" w:eastAsia="zh-CN" w:bidi="ar-SA"/>
        </w:rPr>
      </w:pPr>
      <w:r>
        <w:rPr>
          <w:rFonts w:asciiTheme="minorHAnsi" w:hAnsiTheme="minorHAnsi" w:eastAsiaTheme="minorEastAsia" w:cstheme="minorBidi"/>
          <w:lang w:val="en-US" w:eastAsia="zh-CN" w:bidi="ar-SA"/>
        </w:rPr>
        <w:br w:type="page"/>
      </w:r>
    </w:p>
    <w:p w14:paraId="03484631">
      <w:pPr>
        <w:rPr>
          <w:rFonts w:asciiTheme="minorHAnsi" w:hAnsiTheme="minorHAnsi" w:eastAsiaTheme="minorEastAsia" w:cstheme="minorBidi"/>
          <w:lang w:val="en-US" w:eastAsia="zh-CN" w:bidi="ar-SA"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52ED5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 w14:paraId="29ADDDF8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o-RO"/>
              </w:rPr>
              <w:t>Tema 5: Controlul personajelor și interacțiunea obiectelor în scenă</w:t>
            </w:r>
          </w:p>
          <w:p w14:paraId="700FE56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  <w:t>Rezultatele învățării preconizate a fi atinse: RÎ4; RÎ6; RÎ7</w:t>
            </w:r>
          </w:p>
        </w:tc>
      </w:tr>
      <w:tr w14:paraId="6A6AB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2065710"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t>Cunoștințe / unități de conținut</w:t>
            </w:r>
          </w:p>
        </w:tc>
        <w:tc>
          <w:tcPr>
            <w:tcW w:w="2841" w:type="dxa"/>
          </w:tcPr>
          <w:p w14:paraId="367C1E0D"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t>Abilități</w:t>
            </w:r>
          </w:p>
        </w:tc>
        <w:tc>
          <w:tcPr>
            <w:tcW w:w="2841" w:type="dxa"/>
          </w:tcPr>
          <w:p w14:paraId="0A212B44"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t>Responsabilitate și autonomie</w:t>
            </w:r>
          </w:p>
        </w:tc>
      </w:tr>
      <w:tr w14:paraId="06C1D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auto"/>
            <w:vAlign w:val="top"/>
          </w:tcPr>
          <w:p w14:paraId="05F7A6BC">
            <w:pPr>
              <w:pStyle w:val="249"/>
              <w:widowControl w:val="0"/>
              <w:spacing w:after="0" w:line="240" w:lineRule="auto"/>
              <w:ind w:left="0"/>
              <w:jc w:val="both"/>
              <w:rPr>
                <w:rFonts w:hint="default"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Termeni cheie:</w:t>
            </w:r>
            <w:r>
              <w:rPr>
                <w:rFonts w:hint="default"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7DD34BA0">
            <w:pPr>
              <w:pStyle w:val="249"/>
              <w:widowControl w:val="0"/>
              <w:ind w:left="34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input, mișcare, coliziune, declanșator (trigger), tag, layer.</w:t>
            </w:r>
          </w:p>
          <w:p w14:paraId="1F96B017">
            <w:pPr>
              <w:pStyle w:val="249"/>
              <w:widowControl w:val="0"/>
              <w:spacing w:after="0" w:line="240" w:lineRule="auto"/>
              <w:ind w:left="29"/>
              <w:jc w:val="both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Unități de conținut:</w:t>
            </w:r>
          </w:p>
          <w:p w14:paraId="36A8DE5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 w:eastAsia="en-US"/>
              </w:rPr>
            </w:pPr>
            <w:r>
              <w:rPr>
                <w:rStyle w:val="92"/>
                <w:rFonts w:hint="default" w:ascii="Times New Roman" w:hAnsi="Times New Roman" w:cs="Times New Roman"/>
                <w:sz w:val="24"/>
                <w:szCs w:val="24"/>
                <w:lang w:val="ro-RO"/>
              </w:rPr>
              <w:t>Subteme:</w:t>
            </w:r>
          </w:p>
          <w:p w14:paraId="0448130C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pacing w:val="-4"/>
                <w:sz w:val="24"/>
                <w:szCs w:val="24"/>
                <w:lang w:val="ro-RO"/>
              </w:rPr>
              <w:t>Implementarea controalelor prin tastatură și mouse în jocuri 3D.</w:t>
            </w:r>
          </w:p>
          <w:p w14:paraId="304888EE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Programarea mișcărilor personajului și a camerei.</w:t>
            </w:r>
          </w:p>
          <w:p w14:paraId="4DEA631D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Detectarea coliziunilor și activarea declanșatorilor (triggers).</w:t>
            </w:r>
          </w:p>
          <w:p w14:paraId="513E813D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pacing w:val="-4"/>
                <w:sz w:val="24"/>
                <w:szCs w:val="24"/>
                <w:lang w:val="ro-RO"/>
              </w:rPr>
              <w:t>Crearea de interacțiuni între obiecte în funcție de input.</w:t>
            </w:r>
          </w:p>
          <w:p w14:paraId="45EA3518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pacing w:val="-4"/>
                <w:sz w:val="24"/>
                <w:szCs w:val="24"/>
                <w:lang w:val="ro-RO"/>
              </w:rPr>
              <w:t>Utilizarea tag-urilor și layer-elor pentru gestionarea interacțiunii.</w:t>
            </w:r>
          </w:p>
          <w:p w14:paraId="26FB60B4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Style w:val="92"/>
                <w:rFonts w:hint="default" w:ascii="Times New Roman" w:hAnsi="Times New Roman" w:cs="Times New Roman"/>
                <w:sz w:val="24"/>
                <w:szCs w:val="24"/>
                <w:lang w:val="ro-RO"/>
              </w:rPr>
              <w:t>Activități de laborator:</w:t>
            </w:r>
          </w:p>
          <w:p w14:paraId="3773B104">
            <w:pPr>
              <w:widowControl w:val="0"/>
              <w:numPr>
                <w:ilvl w:val="0"/>
                <w:numId w:val="12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Crearea unui sistem de control pentru un personaj 3D (WASD + mouse look).</w:t>
            </w:r>
          </w:p>
          <w:p w14:paraId="1E684BB2">
            <w:pPr>
              <w:widowControl w:val="0"/>
              <w:numPr>
                <w:ilvl w:val="0"/>
                <w:numId w:val="12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Simularea unei interacțiuni: deschiderea unei uși la apropiere.</w:t>
            </w:r>
          </w:p>
          <w:p w14:paraId="7C1C8746">
            <w:pPr>
              <w:widowControl w:val="0"/>
              <w:numPr>
                <w:ilvl w:val="0"/>
                <w:numId w:val="12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Utilizarea OnCollisionEnter și OnTriggerEnter.</w:t>
            </w:r>
          </w:p>
          <w:p w14:paraId="1BCE99E4">
            <w:pPr>
              <w:widowControl w:val="0"/>
              <w:numPr>
                <w:ilvl w:val="0"/>
                <w:numId w:val="12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Etichetarea obiectelor și filtrarea comportamentului prin tag-uri.</w:t>
            </w:r>
          </w:p>
          <w:p w14:paraId="5671465F">
            <w:pPr>
              <w:widowControl w:val="0"/>
              <w:numPr>
                <w:ilvl w:val="0"/>
                <w:numId w:val="12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ro-RO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Mișcarea camerei pentru a urmări personajul în scenă.</w:t>
            </w:r>
          </w:p>
        </w:tc>
        <w:tc>
          <w:tcPr>
            <w:tcW w:w="2841" w:type="dxa"/>
            <w:shd w:val="clear" w:color="auto" w:fill="auto"/>
            <w:vAlign w:val="top"/>
          </w:tcPr>
          <w:p w14:paraId="31978BFA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✓ Se creează controale funcționale pentru mișcarea personajului în medii 3D folosind tastatura și mouse-ul.</w:t>
            </w:r>
          </w:p>
          <w:p w14:paraId="4801B77F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✓ Se programează mișcarea camerei pentru a urmări personajul în timp real.</w:t>
            </w:r>
          </w:p>
          <w:p w14:paraId="1908E3AA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✓ Se detectează coliziuni și se declanșează acțiuni folosind funcții precum OnTriggerEnter.</w:t>
            </w:r>
          </w:p>
          <w:p w14:paraId="7181F917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✓ Se etichetează obiectele cu tag-uri și se utilizează pentru a filtra comportamentele în scenă.</w:t>
            </w:r>
          </w:p>
          <w:p w14:paraId="1B388868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 w:firstLine="0" w:firstLineChars="0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✓ Se implementează interacțiuni simple (ex. deschiderea ușilor, activarea obiectelor) bazate pe apropierea personajului sau input-ul jucătorului.</w:t>
            </w:r>
          </w:p>
        </w:tc>
        <w:tc>
          <w:tcPr>
            <w:tcW w:w="2841" w:type="dxa"/>
            <w:shd w:val="clear" w:color="auto" w:fill="auto"/>
            <w:vAlign w:val="top"/>
          </w:tcPr>
          <w:p w14:paraId="6F54306E">
            <w:pPr>
              <w:pStyle w:val="249"/>
              <w:widowControl w:val="0"/>
              <w:numPr>
                <w:ilvl w:val="0"/>
                <w:numId w:val="0"/>
              </w:numPr>
              <w:tabs>
                <w:tab w:val="left" w:pos="348"/>
              </w:tabs>
              <w:ind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Este atent la coerența și responsivitatea sistemului de control creat.</w:t>
            </w:r>
          </w:p>
          <w:p w14:paraId="37861BF2">
            <w:pPr>
              <w:pStyle w:val="249"/>
              <w:widowControl w:val="0"/>
              <w:numPr>
                <w:ilvl w:val="0"/>
                <w:numId w:val="0"/>
              </w:numPr>
              <w:tabs>
                <w:tab w:val="left" w:pos="348"/>
              </w:tabs>
              <w:ind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Testează și ajustează interacțiunile pentru o experiență de joc fluidă.</w:t>
            </w:r>
          </w:p>
          <w:p w14:paraId="6FA566A6">
            <w:pPr>
              <w:pStyle w:val="249"/>
              <w:widowControl w:val="0"/>
              <w:numPr>
                <w:ilvl w:val="0"/>
                <w:numId w:val="0"/>
              </w:numPr>
              <w:tabs>
                <w:tab w:val="left" w:pos="348"/>
              </w:tabs>
              <w:ind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Revizuiește implementările pentru a respecta bune practici în control și coliziuni.</w:t>
            </w:r>
          </w:p>
          <w:p w14:paraId="1044BA0F">
            <w:pPr>
              <w:pStyle w:val="249"/>
              <w:widowControl w:val="0"/>
              <w:numPr>
                <w:ilvl w:val="0"/>
                <w:numId w:val="0"/>
              </w:numPr>
              <w:tabs>
                <w:tab w:val="left" w:pos="348"/>
              </w:tabs>
              <w:ind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Colaborează activ cu colegii pentru a integra controlul și interacțiunea în proiecte comune.</w:t>
            </w:r>
          </w:p>
          <w:p w14:paraId="1258AAAC">
            <w:pPr>
              <w:pStyle w:val="249"/>
              <w:widowControl w:val="0"/>
              <w:numPr>
                <w:ilvl w:val="0"/>
                <w:numId w:val="0"/>
              </w:numPr>
              <w:tabs>
                <w:tab w:val="left" w:pos="348"/>
              </w:tabs>
              <w:ind w:left="0" w:leftChars="0" w:firstLine="0" w:firstLineChars="0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Manifestă inițiativă în propunerea de soluții pentru îmbunătățirea interacțiunilor.</w:t>
            </w:r>
          </w:p>
        </w:tc>
      </w:tr>
    </w:tbl>
    <w:p w14:paraId="3AC538A4">
      <w:pPr>
        <w:pStyle w:val="2"/>
        <w:numPr>
          <w:ilvl w:val="0"/>
          <w:numId w:val="13"/>
        </w:numPr>
        <w:bidi w:val="0"/>
        <w:spacing w:line="360" w:lineRule="auto"/>
        <w:jc w:val="both"/>
        <w:rPr>
          <w:rFonts w:hint="default"/>
        </w:rPr>
      </w:pPr>
      <w:bookmarkStart w:id="0" w:name="_Toc11521"/>
      <w:r>
        <w:rPr>
          <w:rFonts w:hint="default"/>
        </w:rPr>
        <w:t>Implementarea controalelor prin tastatură și mouse în jocuri 3D</w:t>
      </w:r>
      <w:bookmarkEnd w:id="0"/>
    </w:p>
    <w:p w14:paraId="5C8AED6A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Această componentă este esențială în jocurile 3D pentru a permite jucătorului să controleze personajul și să navigheze liber prin scenă. Se referă la:</w:t>
      </w:r>
    </w:p>
    <w:p w14:paraId="72204C4E">
      <w:pPr>
        <w:numPr>
          <w:ilvl w:val="0"/>
          <w:numId w:val="14"/>
        </w:numPr>
        <w:spacing w:line="360" w:lineRule="auto"/>
        <w:ind w:left="840" w:leftChars="0" w:hanging="42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deplasarea personajului cu tastatura (WASD)</w:t>
      </w:r>
    </w:p>
    <w:p w14:paraId="27910843">
      <w:pPr>
        <w:numPr>
          <w:ilvl w:val="0"/>
          <w:numId w:val="14"/>
        </w:numPr>
        <w:spacing w:line="360" w:lineRule="auto"/>
        <w:ind w:left="840" w:leftChars="0" w:hanging="42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rotirea vederii cu mouse-ul</w:t>
      </w:r>
    </w:p>
    <w:p w14:paraId="645B5C08">
      <w:pPr>
        <w:numPr>
          <w:ilvl w:val="0"/>
          <w:numId w:val="14"/>
        </w:numPr>
        <w:spacing w:line="360" w:lineRule="auto"/>
        <w:ind w:left="840" w:leftChars="0" w:hanging="42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controlul camerei din perspectiva jucătorului (first person) sau din spatele personajului (third person)</w:t>
      </w:r>
    </w:p>
    <w:p w14:paraId="09828020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5BCEFF34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  <w:t>Concept cheie: Sistemul de Input în Unity</w:t>
      </w:r>
    </w:p>
    <w:p w14:paraId="3BBD506B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Unity oferă două sisteme de input:</w:t>
      </w:r>
    </w:p>
    <w:p w14:paraId="39C4A3F1">
      <w:pPr>
        <w:numPr>
          <w:ilvl w:val="0"/>
          <w:numId w:val="14"/>
        </w:numPr>
        <w:spacing w:line="360" w:lineRule="auto"/>
        <w:ind w:left="84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Input Manager clasic (Input.GetAxis, Input.GetKey) – simplu, ideal pentru începători.</w:t>
      </w:r>
    </w:p>
    <w:p w14:paraId="7FC532E2">
      <w:pPr>
        <w:numPr>
          <w:ilvl w:val="0"/>
          <w:numId w:val="14"/>
        </w:numPr>
        <w:spacing w:line="360" w:lineRule="auto"/>
        <w:ind w:left="84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Input System nou – mai flexibil, dar mai complex. În acest curs ne concentrăm pe sistemul clasic.</w:t>
      </w:r>
    </w:p>
    <w:p w14:paraId="63D14EE8">
      <w:pPr>
        <w:numPr>
          <w:ilvl w:val="0"/>
          <w:numId w:val="0"/>
        </w:numPr>
        <w:spacing w:line="360" w:lineRule="auto"/>
        <w:ind w:left="420" w:leftChars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</w:p>
    <w:p w14:paraId="041A64B1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  <w:t>Exemplu: Controlul unui personaj din perspectivă first-person</w:t>
      </w:r>
    </w:p>
    <w:p w14:paraId="7365CE52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Vom crea un First-Person Controller cu:</w:t>
      </w:r>
    </w:p>
    <w:p w14:paraId="23061C0D">
      <w:pPr>
        <w:numPr>
          <w:ilvl w:val="0"/>
          <w:numId w:val="14"/>
        </w:numPr>
        <w:spacing w:line="360" w:lineRule="auto"/>
        <w:ind w:left="84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mișcare (W, A, S, D)</w:t>
      </w:r>
    </w:p>
    <w:p w14:paraId="2BB34BF6">
      <w:pPr>
        <w:numPr>
          <w:ilvl w:val="0"/>
          <w:numId w:val="14"/>
        </w:numPr>
        <w:spacing w:line="360" w:lineRule="auto"/>
        <w:ind w:left="840" w:leftChars="0" w:hanging="420" w:firstLineChars="0"/>
        <w:jc w:val="both"/>
        <w:rPr>
          <w:rFonts w:hint="default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privire cu mouse-ul (sus-jos, stânga-dreapta)</w:t>
      </w:r>
    </w:p>
    <w:p w14:paraId="71FCF1AE">
      <w:pPr>
        <w:pStyle w:val="3"/>
        <w:bidi w:val="0"/>
        <w:rPr>
          <w:rFonts w:hint="default"/>
        </w:rPr>
      </w:pPr>
      <w:bookmarkStart w:id="1" w:name="_Toc14503"/>
      <w:r>
        <w:rPr>
          <w:rFonts w:hint="default"/>
        </w:rPr>
        <w:t>Tipuri de control al personajului în jocuri 3D</w:t>
      </w:r>
      <w:bookmarkEnd w:id="1"/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0BAFE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4BBA158"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Tip de control</w:t>
            </w:r>
          </w:p>
        </w:tc>
        <w:tc>
          <w:tcPr>
            <w:tcW w:w="2841" w:type="dxa"/>
          </w:tcPr>
          <w:p w14:paraId="26E6F046"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Descriere</w:t>
            </w:r>
          </w:p>
        </w:tc>
        <w:tc>
          <w:tcPr>
            <w:tcW w:w="2841" w:type="dxa"/>
          </w:tcPr>
          <w:p w14:paraId="6782BB6C"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Jocuri celebre</w:t>
            </w:r>
          </w:p>
        </w:tc>
      </w:tr>
      <w:tr w14:paraId="6DEB1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CC19CE9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First-person</w:t>
            </w:r>
          </w:p>
        </w:tc>
        <w:tc>
          <w:tcPr>
            <w:tcW w:w="2841" w:type="dxa"/>
          </w:tcPr>
          <w:p w14:paraId="0CA52532"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Camera este ochiul jucătorului</w:t>
            </w:r>
          </w:p>
        </w:tc>
        <w:tc>
          <w:tcPr>
            <w:tcW w:w="2841" w:type="dxa"/>
          </w:tcPr>
          <w:p w14:paraId="669B145B"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Minecraft, Half-Life</w:t>
            </w:r>
          </w:p>
        </w:tc>
      </w:tr>
      <w:tr w14:paraId="31922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BBDB511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Third-person over-the-shoulder</w:t>
            </w:r>
          </w:p>
        </w:tc>
        <w:tc>
          <w:tcPr>
            <w:tcW w:w="2841" w:type="dxa"/>
          </w:tcPr>
          <w:p w14:paraId="5DCD7C90"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Camera urmărește din spate și puțin lateral</w:t>
            </w:r>
          </w:p>
        </w:tc>
        <w:tc>
          <w:tcPr>
            <w:tcW w:w="2841" w:type="dxa"/>
          </w:tcPr>
          <w:p w14:paraId="4F97D3FE"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The Last of Us, Tomb Raider</w:t>
            </w:r>
          </w:p>
        </w:tc>
      </w:tr>
      <w:tr w14:paraId="1A7BF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B85C077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Third-person fixed</w:t>
            </w:r>
          </w:p>
        </w:tc>
        <w:tc>
          <w:tcPr>
            <w:tcW w:w="2841" w:type="dxa"/>
          </w:tcPr>
          <w:p w14:paraId="7BF8CDB7"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Camera este fixă sau se schimbă pe zone</w:t>
            </w:r>
          </w:p>
        </w:tc>
        <w:tc>
          <w:tcPr>
            <w:tcW w:w="2841" w:type="dxa"/>
          </w:tcPr>
          <w:p w14:paraId="5C6DA530"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Resident Evil (clasic), God of War (vechi)</w:t>
            </w:r>
          </w:p>
        </w:tc>
      </w:tr>
      <w:tr w14:paraId="324100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78299EC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Top-down / isometric</w:t>
            </w:r>
          </w:p>
        </w:tc>
        <w:tc>
          <w:tcPr>
            <w:tcW w:w="2841" w:type="dxa"/>
          </w:tcPr>
          <w:p w14:paraId="756FD661"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Perspectivă de sus</w:t>
            </w:r>
          </w:p>
        </w:tc>
        <w:tc>
          <w:tcPr>
            <w:tcW w:w="2841" w:type="dxa"/>
          </w:tcPr>
          <w:p w14:paraId="1DAB9BFD"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Diablo, Hades</w:t>
            </w:r>
          </w:p>
        </w:tc>
      </w:tr>
      <w:tr w14:paraId="6BFB8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191FD39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Tank controls</w:t>
            </w:r>
          </w:p>
        </w:tc>
        <w:tc>
          <w:tcPr>
            <w:tcW w:w="2841" w:type="dxa"/>
          </w:tcPr>
          <w:p w14:paraId="1952E417"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Direcția personajului este fixă, se rotește pe loc</w:t>
            </w:r>
          </w:p>
        </w:tc>
        <w:tc>
          <w:tcPr>
            <w:tcW w:w="2841" w:type="dxa"/>
          </w:tcPr>
          <w:p w14:paraId="6AABE2CB"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Resident Evil 1, Silent Hill</w:t>
            </w:r>
          </w:p>
        </w:tc>
      </w:tr>
      <w:tr w14:paraId="051D0E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C085DE0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Point and Click 3D</w:t>
            </w:r>
          </w:p>
        </w:tc>
        <w:tc>
          <w:tcPr>
            <w:tcW w:w="2841" w:type="dxa"/>
          </w:tcPr>
          <w:p w14:paraId="2ACBD7D1"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Jucătorul face clic în scenă, iar personajul merge acolo</w:t>
            </w:r>
          </w:p>
        </w:tc>
        <w:tc>
          <w:tcPr>
            <w:tcW w:w="2841" w:type="dxa"/>
          </w:tcPr>
          <w:p w14:paraId="64F98AFA"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Broken Sword 3, Telltale Games</w:t>
            </w:r>
          </w:p>
        </w:tc>
      </w:tr>
    </w:tbl>
    <w:p w14:paraId="723DFE72">
      <w:pPr>
        <w:rPr>
          <w:rFonts w:hint="default" w:ascii="Times New Roman" w:hAnsi="Times New Roman" w:cs="Times New Roman"/>
          <w:sz w:val="28"/>
          <w:szCs w:val="28"/>
        </w:rPr>
      </w:pPr>
    </w:p>
    <w:p w14:paraId="20138E36">
      <w:pPr>
        <w:pStyle w:val="3"/>
        <w:numPr>
          <w:ilvl w:val="0"/>
          <w:numId w:val="15"/>
        </w:numPr>
        <w:bidi w:val="0"/>
        <w:spacing w:line="360" w:lineRule="auto"/>
        <w:rPr>
          <w:rFonts w:hint="default"/>
        </w:rPr>
      </w:pPr>
      <w:bookmarkStart w:id="2" w:name="_Toc20657"/>
      <w:r>
        <w:rPr>
          <w:rFonts w:hint="default"/>
        </w:rPr>
        <w:t>First-person</w:t>
      </w:r>
      <w:bookmarkEnd w:id="2"/>
    </w:p>
    <w:p w14:paraId="7A983071">
      <w:pPr>
        <w:numPr>
          <w:ilvl w:val="0"/>
          <w:numId w:val="16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Control: WASD + Mouse pentru privire</w:t>
      </w:r>
    </w:p>
    <w:p w14:paraId="189DE90A">
      <w:pPr>
        <w:numPr>
          <w:ilvl w:val="0"/>
          <w:numId w:val="16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Camera este "capul" jucătorului</w:t>
      </w:r>
    </w:p>
    <w:p w14:paraId="11617715">
      <w:pPr>
        <w:numPr>
          <w:ilvl w:val="0"/>
          <w:numId w:val="16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Exemple: Minecraft, Call of Duty</w:t>
      </w:r>
    </w:p>
    <w:p w14:paraId="0685FEB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Folosit în jocuri FPS, horror sau explorare</w:t>
      </w: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1005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2709CE95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/>
                <w:b/>
                <w:bCs/>
                <w:sz w:val="28"/>
                <w:szCs w:val="28"/>
                <w:vertAlign w:val="baseline"/>
              </w:rPr>
              <w:t>Joc</w:t>
            </w:r>
          </w:p>
        </w:tc>
        <w:tc>
          <w:tcPr>
            <w:tcW w:w="4261" w:type="dxa"/>
          </w:tcPr>
          <w:p w14:paraId="0874B304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/>
                <w:b/>
                <w:bCs/>
                <w:sz w:val="28"/>
                <w:szCs w:val="28"/>
                <w:vertAlign w:val="baseline"/>
              </w:rPr>
              <w:t>Caracteristici ale controlului</w:t>
            </w:r>
          </w:p>
        </w:tc>
      </w:tr>
      <w:tr w14:paraId="03182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A6E79BB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Minecraft</w:t>
            </w:r>
          </w:p>
        </w:tc>
        <w:tc>
          <w:tcPr>
            <w:tcW w:w="4261" w:type="dxa"/>
          </w:tcPr>
          <w:p w14:paraId="7925CED9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Mișcare cu WASD, privire cu mouse, sărit cu Space, inventar cu E</w:t>
            </w:r>
          </w:p>
        </w:tc>
      </w:tr>
      <w:tr w14:paraId="44411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602B9A2F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sz w:val="28"/>
                <w:szCs w:val="28"/>
              </w:rPr>
              <w:t>Half-Life / Half-Life: Alyx</w:t>
            </w:r>
          </w:p>
        </w:tc>
        <w:tc>
          <w:tcPr>
            <w:tcW w:w="4261" w:type="dxa"/>
          </w:tcPr>
          <w:p w14:paraId="3DCF90B9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Control fluid, interacțiune cu mediu (uși, butoane)</w:t>
            </w:r>
          </w:p>
        </w:tc>
      </w:tr>
      <w:tr w14:paraId="0E6E05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4261" w:type="dxa"/>
          </w:tcPr>
          <w:p w14:paraId="485B5D74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Call of Duty</w:t>
            </w:r>
          </w:p>
        </w:tc>
        <w:tc>
          <w:tcPr>
            <w:tcW w:w="4261" w:type="dxa"/>
          </w:tcPr>
          <w:p w14:paraId="79B3C324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FPS rapid, cu alergare, țintire, salturi, ghemuire</w:t>
            </w:r>
          </w:p>
        </w:tc>
      </w:tr>
      <w:tr w14:paraId="63AE9D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DCF8C12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Outlast</w:t>
            </w:r>
          </w:p>
        </w:tc>
        <w:tc>
          <w:tcPr>
            <w:tcW w:w="4261" w:type="dxa"/>
          </w:tcPr>
          <w:p w14:paraId="4A191ABA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Mișcare cu WASD, interacțiuni cu uși, obiecte, ascundere</w:t>
            </w:r>
          </w:p>
        </w:tc>
      </w:tr>
    </w:tbl>
    <w:p w14:paraId="4A16640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</w:rPr>
      </w:pPr>
    </w:p>
    <w:p w14:paraId="62A91C50">
      <w:pPr>
        <w:numPr>
          <w:ilvl w:val="0"/>
          <w:numId w:val="0"/>
        </w:numPr>
        <w:spacing w:line="240" w:lineRule="auto"/>
        <w:ind w:leftChars="0"/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4223385" cy="2006600"/>
            <wp:effectExtent l="0" t="0" r="13335" b="508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CEF3D1">
      <w:pPr>
        <w:pStyle w:val="23"/>
        <w:numPr>
          <w:ilvl w:val="0"/>
          <w:numId w:val="0"/>
        </w:numPr>
        <w:spacing w:line="240" w:lineRule="auto"/>
        <w:ind w:leftChars="0"/>
        <w:jc w:val="center"/>
        <w:rPr>
          <w:rFonts w:hint="default" w:ascii="Times New Roman" w:hAnsi="Times New Roman" w:cs="Times New Roman"/>
          <w:sz w:val="22"/>
          <w:szCs w:val="22"/>
          <w:lang w:val="en-US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fldChar w:fldCharType="begin"/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t>1</w:t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fldChar w:fldCharType="end"/>
      </w:r>
      <w:r>
        <w:rPr>
          <w:rFonts w:hint="default" w:ascii="Times New Roman" w:hAnsi="Times New Roman" w:cs="Times New Roman"/>
          <w:sz w:val="22"/>
          <w:szCs w:val="22"/>
          <w:lang w:val="en-US"/>
        </w:rPr>
        <w:t xml:space="preserve"> Controler Minecraft</w:t>
      </w:r>
    </w:p>
    <w:p w14:paraId="08DF529E">
      <w:pPr>
        <w:spacing w:line="240" w:lineRule="auto"/>
        <w:jc w:val="center"/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drawing>
          <wp:inline distT="0" distB="0" distL="114300" distR="114300">
            <wp:extent cx="3943350" cy="2219325"/>
            <wp:effectExtent l="0" t="0" r="3810" b="5715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3260ED">
      <w:pPr>
        <w:pStyle w:val="23"/>
        <w:spacing w:line="240" w:lineRule="auto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2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Half-Life / Half-Life: Alyx</w:t>
      </w:r>
    </w:p>
    <w:p w14:paraId="195DDA57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46599E04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2F602386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266690" cy="2960370"/>
            <wp:effectExtent l="0" t="0" r="6350" b="11430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452F59">
      <w:pPr>
        <w:pStyle w:val="23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3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Call of Duty</w:t>
      </w:r>
    </w:p>
    <w:p w14:paraId="52A4C16D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2422878F">
      <w:pPr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273675" cy="3587750"/>
            <wp:effectExtent l="0" t="0" r="14605" b="8890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B41750">
      <w:pPr>
        <w:pStyle w:val="23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4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Outlast</w:t>
      </w:r>
    </w:p>
    <w:p w14:paraId="4DD1DC7D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0DD7F0AA">
      <w:pPr>
        <w:spacing w:line="360" w:lineRule="auto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Elemente de control al personajului</w:t>
      </w:r>
    </w:p>
    <w:p w14:paraId="04DD8CD6">
      <w:pPr>
        <w:numPr>
          <w:ilvl w:val="0"/>
          <w:numId w:val="17"/>
        </w:numPr>
        <w:spacing w:line="360" w:lineRule="auto"/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Deplasare (WASD)</w:t>
      </w:r>
    </w:p>
    <w:p w14:paraId="69E1691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>W – înainte</w:t>
      </w:r>
    </w:p>
    <w:p w14:paraId="73B9AE55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>S – înapoi</w:t>
      </w:r>
    </w:p>
    <w:p w14:paraId="68A6A80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>A – stânga</w:t>
      </w:r>
    </w:p>
    <w:p w14:paraId="15E831E3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>D – dreapta</w:t>
      </w:r>
    </w:p>
    <w:p w14:paraId="5CA6BBFD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color w:val="BF9000" w:themeColor="accent4" w:themeShade="BF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color w:val="BF9000" w:themeColor="accent4" w:themeShade="BF"/>
          <w:sz w:val="28"/>
          <w:szCs w:val="28"/>
          <w:lang w:val="en-US"/>
        </w:rPr>
        <w:t>float h = Input.GetAxis("Horizontal");</w:t>
      </w:r>
    </w:p>
    <w:p w14:paraId="421092E3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color w:val="BF9000" w:themeColor="accent4" w:themeShade="BF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color w:val="BF9000" w:themeColor="accent4" w:themeShade="BF"/>
          <w:sz w:val="28"/>
          <w:szCs w:val="28"/>
          <w:lang w:val="en-US"/>
        </w:rPr>
        <w:t>float v = Input.GetAxis("Vertical");</w:t>
      </w:r>
    </w:p>
    <w:p w14:paraId="59859BB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color w:val="BF9000" w:themeColor="accent4" w:themeShade="BF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color w:val="BF9000" w:themeColor="accent4" w:themeShade="BF"/>
          <w:sz w:val="28"/>
          <w:szCs w:val="28"/>
          <w:lang w:val="en-US"/>
        </w:rPr>
        <w:t>Vector3 miscare = transform.right * h + transform.forward * v;</w:t>
      </w:r>
    </w:p>
    <w:p w14:paraId="25DD9E7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color w:val="BF9000" w:themeColor="accent4" w:themeShade="BF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color w:val="BF9000" w:themeColor="accent4" w:themeShade="BF"/>
          <w:sz w:val="28"/>
          <w:szCs w:val="28"/>
          <w:lang w:val="en-US"/>
        </w:rPr>
        <w:t>controller.Move(miscare * viteza * Time.deltaTime);</w:t>
      </w:r>
    </w:p>
    <w:p w14:paraId="5A7FF22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color w:val="BF9000" w:themeColor="accent4" w:themeShade="BF"/>
          <w:sz w:val="28"/>
          <w:szCs w:val="28"/>
          <w:lang w:val="en-US"/>
        </w:rPr>
      </w:pPr>
    </w:p>
    <w:p w14:paraId="4B3E8FAE">
      <w:pPr>
        <w:numPr>
          <w:ilvl w:val="0"/>
          <w:numId w:val="17"/>
        </w:numPr>
        <w:spacing w:line="360" w:lineRule="auto"/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Privire cu mouse-ul (Mouse Look)</w:t>
      </w:r>
    </w:p>
    <w:p w14:paraId="5CF12BA1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>Mouse stânga/dreapta → rotirea corpului jucătorului</w:t>
      </w:r>
    </w:p>
    <w:p w14:paraId="3A43B12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>Mouse sus/jos → rotirea camerei (privirea)</w:t>
      </w:r>
    </w:p>
    <w:p w14:paraId="6E400E4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color w:val="C55A11" w:themeColor="accent2" w:themeShade="BF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color w:val="C55A11" w:themeColor="accent2" w:themeShade="BF"/>
          <w:sz w:val="28"/>
          <w:szCs w:val="28"/>
          <w:lang w:val="en-US"/>
        </w:rPr>
        <w:t>float mouseX = Input.GetAxis("Mouse X") * sensibilitate * Time.deltaTime;</w:t>
      </w:r>
    </w:p>
    <w:p w14:paraId="634FD80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color w:val="C55A11" w:themeColor="accent2" w:themeShade="BF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color w:val="C55A11" w:themeColor="accent2" w:themeShade="BF"/>
          <w:sz w:val="28"/>
          <w:szCs w:val="28"/>
          <w:lang w:val="en-US"/>
        </w:rPr>
        <w:t>float mouseY = Input.GetAxis("Mouse Y") * sensibilitate * Time.deltaTime;</w:t>
      </w:r>
    </w:p>
    <w:p w14:paraId="35D8E80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color w:val="C55A11" w:themeColor="accent2" w:themeShade="BF"/>
          <w:sz w:val="28"/>
          <w:szCs w:val="28"/>
          <w:lang w:val="en-US"/>
        </w:rPr>
      </w:pPr>
    </w:p>
    <w:p w14:paraId="31FAE420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color w:val="C55A11" w:themeColor="accent2" w:themeShade="BF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color w:val="C55A11" w:themeColor="accent2" w:themeShade="BF"/>
          <w:sz w:val="28"/>
          <w:szCs w:val="28"/>
          <w:lang w:val="en-US"/>
        </w:rPr>
        <w:t>transform.Rotate(Vector3.up * mouseX);</w:t>
      </w:r>
    </w:p>
    <w:p w14:paraId="4B843F5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color w:val="C55A11" w:themeColor="accent2" w:themeShade="BF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color w:val="C55A11" w:themeColor="accent2" w:themeShade="BF"/>
          <w:sz w:val="28"/>
          <w:szCs w:val="28"/>
          <w:lang w:val="en-US"/>
        </w:rPr>
        <w:t>rotatieVerticala -= mouseY;</w:t>
      </w:r>
    </w:p>
    <w:p w14:paraId="7313531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color w:val="C55A11" w:themeColor="accent2" w:themeShade="BF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color w:val="C55A11" w:themeColor="accent2" w:themeShade="BF"/>
          <w:sz w:val="28"/>
          <w:szCs w:val="28"/>
          <w:lang w:val="en-US"/>
        </w:rPr>
        <w:t>cameraTransform.localRotation = Quaternion.Euler(rotatieVerticala, 0f, 0f);</w:t>
      </w:r>
    </w:p>
    <w:p w14:paraId="2C1BC87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b w:val="0"/>
          <w:bCs w:val="0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Se folosește Clamp() pentru a limita mișcarea verticală (nu vrem să ne răsucim capul 360°).</w:t>
      </w:r>
    </w:p>
    <w:p w14:paraId="0475950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 w:val="0"/>
          <w:bCs w:val="0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</w:p>
    <w:p w14:paraId="55826356">
      <w:pPr>
        <w:numPr>
          <w:ilvl w:val="0"/>
          <w:numId w:val="17"/>
        </w:numPr>
        <w:spacing w:line="360" w:lineRule="auto"/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Săritura (Space)</w:t>
      </w:r>
    </w:p>
    <w:p w14:paraId="3A3F9557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Necesită verificare dacă jucătorul este pe sol (altfel poate „zbura”)</w:t>
      </w:r>
    </w:p>
    <w:p w14:paraId="762A5642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public float gravitate = -9.81f;</w:t>
      </w:r>
    </w:p>
    <w:p w14:paraId="4054D7B6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public float fortaSalt = 3f;</w:t>
      </w:r>
    </w:p>
    <w:p w14:paraId="358B0AF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private float vitezaVerticala = 0f;</w:t>
      </w:r>
    </w:p>
    <w:p w14:paraId="621A2DB7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private bool estePeSol;</w:t>
      </w:r>
    </w:p>
    <w:p w14:paraId="69FC7C6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</w:p>
    <w:p w14:paraId="52D70863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void Update()</w:t>
      </w:r>
    </w:p>
    <w:p w14:paraId="3778E8A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{</w:t>
      </w:r>
    </w:p>
    <w:p w14:paraId="769DB8C0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estePeSol = controller.isGrounded;</w:t>
      </w:r>
    </w:p>
    <w:p w14:paraId="1BC33467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</w:t>
      </w:r>
    </w:p>
    <w:p w14:paraId="758A928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if (estePeSol &amp;&amp; Input.GetButtonDown("Jump"))</w:t>
      </w:r>
    </w:p>
    <w:p w14:paraId="3848747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    vitezaVerticala = Mathf.Sqrt(fortaSalt * -2f * gravitate);</w:t>
      </w:r>
    </w:p>
    <w:p w14:paraId="347AF0AA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</w:p>
    <w:p w14:paraId="3ADCA3FA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vitezaVerticala += gravitate * Time.deltaTime;</w:t>
      </w:r>
    </w:p>
    <w:p w14:paraId="155989B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</w:p>
    <w:p w14:paraId="5A36D3E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Vector3 miscare = transform.right * h + transform.forward * v;</w:t>
      </w:r>
    </w:p>
    <w:p w14:paraId="7E691DD4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miscare.y = vitezaVerticala;</w:t>
      </w:r>
    </w:p>
    <w:p w14:paraId="55E9051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</w:p>
    <w:p w14:paraId="07A68F10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controller.Move(miscare * Time.deltaTime);</w:t>
      </w:r>
    </w:p>
    <w:p w14:paraId="2E07D732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}</w:t>
      </w:r>
    </w:p>
    <w:p w14:paraId="66983891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14:paraId="381D9254">
      <w:pPr>
        <w:numPr>
          <w:ilvl w:val="0"/>
          <w:numId w:val="17"/>
        </w:numPr>
        <w:spacing w:line="360" w:lineRule="auto"/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Alergare (Shift)</w:t>
      </w:r>
    </w:p>
    <w:p w14:paraId="33844670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public float vitezaNormala = 6f;</w:t>
      </w:r>
    </w:p>
    <w:p w14:paraId="67D079F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public float vitezaAlergare = 12f;</w:t>
      </w:r>
    </w:p>
    <w:p w14:paraId="60824C5B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</w:p>
    <w:p w14:paraId="29B554C6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void Update()</w:t>
      </w:r>
    </w:p>
    <w:p w14:paraId="116BD473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{</w:t>
      </w:r>
    </w:p>
    <w:p w14:paraId="41A73CE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float viteza = Input.GetKey(KeyCode.LeftShift) ? vitezaAlergare : vitezaNormala;</w:t>
      </w:r>
    </w:p>
    <w:p w14:paraId="06A5C071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Vector3 miscare = transform.right * h + transform.forward * v;</w:t>
      </w:r>
    </w:p>
    <w:p w14:paraId="3F108D5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controller.Move(miscare * viteza * Time.deltaTime);</w:t>
      </w:r>
    </w:p>
    <w:p w14:paraId="1297E58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}</w:t>
      </w:r>
    </w:p>
    <w:p w14:paraId="6022426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14:paraId="51C34454">
      <w:pPr>
        <w:numPr>
          <w:ilvl w:val="0"/>
          <w:numId w:val="17"/>
        </w:numPr>
        <w:spacing w:line="360" w:lineRule="auto"/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Ghemuire (Ctrl)</w:t>
      </w:r>
    </w:p>
    <w:p w14:paraId="650518E7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14:paraId="271847D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if (Input.GetKeyDown(KeyCode.LeftControl))</w:t>
      </w:r>
    </w:p>
    <w:p w14:paraId="23DCDC04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controller.height = 1.0f; // se micșorează</w:t>
      </w:r>
    </w:p>
    <w:p w14:paraId="1371EB6A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</w:p>
    <w:p w14:paraId="1A73B120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if (Input.GetKeyUp(KeyCode.LeftControl))</w:t>
      </w:r>
    </w:p>
    <w:p w14:paraId="4EFE02A7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controller.height = 2.0f; // revine la normal</w:t>
      </w:r>
    </w:p>
    <w:p w14:paraId="3164A283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14:paraId="24CCAD23">
      <w:pPr>
        <w:numPr>
          <w:ilvl w:val="0"/>
          <w:numId w:val="17"/>
        </w:numPr>
        <w:spacing w:line="360" w:lineRule="auto"/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Interacțiune cu obiecte (ex. „E” pentru a deschide o ușă)</w:t>
      </w:r>
    </w:p>
    <w:p w14:paraId="5BA23DE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void Update()</w:t>
      </w:r>
    </w:p>
    <w:p w14:paraId="4D9E7043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{</w:t>
      </w:r>
    </w:p>
    <w:p w14:paraId="06466385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if (inZona &amp;&amp; Input.GetKeyDown(KeyCode.E))</w:t>
      </w:r>
    </w:p>
    <w:p w14:paraId="7C7633A4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{</w:t>
      </w:r>
    </w:p>
    <w:p w14:paraId="0FD27907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    DeschideUsa();</w:t>
      </w:r>
    </w:p>
    <w:p w14:paraId="2587B413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 xml:space="preserve">    }</w:t>
      </w:r>
    </w:p>
    <w:p w14:paraId="52F62845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  <w:lang w:val="en-US"/>
        </w:rPr>
        <w:t>}</w:t>
      </w:r>
    </w:p>
    <w:p w14:paraId="3423A820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14:paraId="2F18B375">
      <w:pPr>
        <w:pStyle w:val="3"/>
        <w:numPr>
          <w:ilvl w:val="0"/>
          <w:numId w:val="15"/>
        </w:numPr>
        <w:bidi w:val="0"/>
        <w:spacing w:line="360" w:lineRule="auto"/>
        <w:rPr>
          <w:rFonts w:hint="default"/>
        </w:rPr>
      </w:pPr>
      <w:bookmarkStart w:id="3" w:name="_Toc22353"/>
      <w:r>
        <w:rPr>
          <w:rFonts w:hint="default"/>
        </w:rPr>
        <w:t>Third-person over-the-shoulder (TPS)</w:t>
      </w:r>
      <w:bookmarkEnd w:id="3"/>
    </w:p>
    <w:p w14:paraId="32233A83">
      <w:pPr>
        <w:spacing w:line="360" w:lineRule="auto"/>
        <w:ind w:firstLine="72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Camera urmărește personajul din spate, ușor lateral</w:t>
      </w:r>
    </w:p>
    <w:p w14:paraId="416FBE86">
      <w:pPr>
        <w:spacing w:line="360" w:lineRule="auto"/>
        <w:ind w:firstLine="72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Poți vedea tot corpul personajului</w:t>
      </w:r>
    </w:p>
    <w:p w14:paraId="30B36D44">
      <w:pPr>
        <w:spacing w:line="360" w:lineRule="auto"/>
        <w:ind w:firstLine="72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Este comun în jocurile de acțiune și aventură</w:t>
      </w:r>
    </w:p>
    <w:p w14:paraId="05D3777F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2E0C3EB9">
      <w:pPr>
        <w:spacing w:line="360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Setup:</w:t>
      </w:r>
    </w:p>
    <w:p w14:paraId="5E3B3520">
      <w:pPr>
        <w:spacing w:line="360" w:lineRule="auto"/>
        <w:rPr>
          <w:rFonts w:hint="default" w:ascii="Times New Roman" w:hAnsi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sz w:val="28"/>
          <w:szCs w:val="28"/>
        </w:rPr>
        <w:t>Creezi un personaj cu animator (Player)</w:t>
      </w:r>
    </w:p>
    <w:p w14:paraId="34B96730">
      <w:pPr>
        <w:spacing w:line="360" w:lineRule="auto"/>
        <w:rPr>
          <w:rFonts w:hint="default" w:ascii="Times New Roman" w:hAnsi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sz w:val="28"/>
          <w:szCs w:val="28"/>
        </w:rPr>
        <w:t>Adaugi camera într-un script care o mișcă „smooth” după jucător</w:t>
      </w:r>
    </w:p>
    <w:p w14:paraId="284A3E11">
      <w:pPr>
        <w:spacing w:line="360" w:lineRule="auto"/>
        <w:rPr>
          <w:rFonts w:hint="default" w:ascii="Times New Roman" w:hAnsi="Times New Roman"/>
          <w:b w:val="0"/>
          <w:bCs w:val="0"/>
          <w:sz w:val="28"/>
          <w:szCs w:val="28"/>
        </w:rPr>
      </w:pPr>
    </w:p>
    <w:p w14:paraId="123BD608">
      <w:pPr>
        <w:spacing w:line="360" w:lineRule="auto"/>
        <w:rPr>
          <w:rFonts w:hint="default" w:ascii="Times New Roman" w:hAnsi="Times New Roman"/>
          <w:b/>
          <w:bCs/>
          <w:sz w:val="28"/>
          <w:szCs w:val="28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>Cod simplu de cameră TPS:</w:t>
      </w:r>
    </w:p>
    <w:p w14:paraId="7139A0D4">
      <w:pPr>
        <w:spacing w:line="360" w:lineRule="auto"/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  <w:t>public class CameraThirdPerson : MonoBehaviour</w:t>
      </w:r>
    </w:p>
    <w:p w14:paraId="71433761">
      <w:pPr>
        <w:spacing w:line="360" w:lineRule="auto"/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  <w:t>{</w:t>
      </w:r>
    </w:p>
    <w:p w14:paraId="5C6408DA">
      <w:pPr>
        <w:spacing w:line="360" w:lineRule="auto"/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  <w:t xml:space="preserve">    public Transform target;</w:t>
      </w:r>
    </w:p>
    <w:p w14:paraId="69F80DAC">
      <w:pPr>
        <w:spacing w:line="360" w:lineRule="auto"/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  <w:t xml:space="preserve">    public Vector3 offset = new Vector3(0, 3, -5);</w:t>
      </w:r>
    </w:p>
    <w:p w14:paraId="270B1DB3">
      <w:pPr>
        <w:spacing w:line="360" w:lineRule="auto"/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  <w:t xml:space="preserve">    public float smoothSpeed = 0.125f;</w:t>
      </w:r>
    </w:p>
    <w:p w14:paraId="2BAE39FC">
      <w:pPr>
        <w:spacing w:line="360" w:lineRule="auto"/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</w:pPr>
    </w:p>
    <w:p w14:paraId="60BCED91">
      <w:pPr>
        <w:spacing w:line="360" w:lineRule="auto"/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  <w:t xml:space="preserve">    void LateUpdate()</w:t>
      </w:r>
    </w:p>
    <w:p w14:paraId="792D49F3">
      <w:pPr>
        <w:spacing w:line="360" w:lineRule="auto"/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  <w:t xml:space="preserve">    {</w:t>
      </w:r>
    </w:p>
    <w:p w14:paraId="297F8286">
      <w:pPr>
        <w:spacing w:line="360" w:lineRule="auto"/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  <w:t xml:space="preserve">        Vector3 pozitieDorită = target.position + offset;</w:t>
      </w:r>
    </w:p>
    <w:p w14:paraId="72B7B27F">
      <w:pPr>
        <w:spacing w:line="360" w:lineRule="auto"/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  <w:t xml:space="preserve">        Vector3 pozitieNetedă = Vector3.Lerp(transform.position, pozitieDorită, smoothSpeed);</w:t>
      </w:r>
    </w:p>
    <w:p w14:paraId="77606E58">
      <w:pPr>
        <w:spacing w:line="360" w:lineRule="auto"/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  <w:t xml:space="preserve">        transform.position = pozitieNetedă;</w:t>
      </w:r>
    </w:p>
    <w:p w14:paraId="59A6BD6D">
      <w:pPr>
        <w:spacing w:line="360" w:lineRule="auto"/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  <w:t xml:space="preserve">        transform.LookAt(target);</w:t>
      </w:r>
    </w:p>
    <w:p w14:paraId="24B8A474">
      <w:pPr>
        <w:spacing w:line="360" w:lineRule="auto"/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  <w:t xml:space="preserve">    }</w:t>
      </w:r>
    </w:p>
    <w:p w14:paraId="716EB8A6">
      <w:pPr>
        <w:spacing w:line="360" w:lineRule="auto"/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2E75B6" w:themeColor="accent1" w:themeShade="BF"/>
          <w:sz w:val="28"/>
          <w:szCs w:val="28"/>
        </w:rPr>
        <w:t>}</w:t>
      </w:r>
    </w:p>
    <w:p w14:paraId="049486C5">
      <w:pPr>
        <w:spacing w:line="360" w:lineRule="auto"/>
        <w:rPr>
          <w:rFonts w:hint="default" w:ascii="Times New Roman" w:hAnsi="Times New Roman"/>
          <w:b/>
          <w:bCs/>
          <w:sz w:val="28"/>
          <w:szCs w:val="28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>Ex: The Last of Us, Tomb Raider, Fortnite</w:t>
      </w:r>
    </w:p>
    <w:p w14:paraId="1ED96B37">
      <w:pPr>
        <w:spacing w:line="360" w:lineRule="auto"/>
        <w:jc w:val="center"/>
        <w:rPr>
          <w:rFonts w:hint="default" w:ascii="Times New Roman" w:hAnsi="Times New Roman"/>
          <w:b/>
          <w:bCs/>
          <w:sz w:val="28"/>
          <w:szCs w:val="28"/>
        </w:rPr>
      </w:pPr>
      <w:r>
        <w:rPr>
          <w:rFonts w:hint="default" w:ascii="Times New Roman" w:hAnsi="Times New Roman"/>
          <w:b/>
          <w:bCs/>
          <w:sz w:val="28"/>
          <w:szCs w:val="28"/>
        </w:rPr>
        <w:drawing>
          <wp:inline distT="0" distB="0" distL="114300" distR="114300">
            <wp:extent cx="5266690" cy="2962910"/>
            <wp:effectExtent l="0" t="0" r="6350" b="8890"/>
            <wp:docPr id="14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A92EC6">
      <w:pPr>
        <w:pStyle w:val="23"/>
        <w:spacing w:line="360" w:lineRule="auto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5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Fortnite</w:t>
      </w:r>
    </w:p>
    <w:p w14:paraId="7473AA70">
      <w:pPr>
        <w:pStyle w:val="3"/>
        <w:numPr>
          <w:ilvl w:val="0"/>
          <w:numId w:val="15"/>
        </w:numPr>
        <w:bidi w:val="0"/>
        <w:spacing w:line="360" w:lineRule="auto"/>
        <w:outlineLvl w:val="0"/>
        <w:rPr>
          <w:rFonts w:hint="default"/>
        </w:rPr>
      </w:pPr>
      <w:bookmarkStart w:id="4" w:name="_Toc6190"/>
      <w:r>
        <w:rPr>
          <w:rFonts w:hint="default"/>
        </w:rPr>
        <w:t>Third-person fixă (camera statică)</w:t>
      </w:r>
      <w:bookmarkEnd w:id="4"/>
    </w:p>
    <w:p w14:paraId="173D2C24">
      <w:pPr>
        <w:spacing w:line="360" w:lineRule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Etape în Unity:</w:t>
      </w:r>
    </w:p>
    <w:p w14:paraId="392206B4">
      <w:pPr>
        <w:numPr>
          <w:ilvl w:val="0"/>
          <w:numId w:val="18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Creează 2 camere (CameraZona1, CameraZona2) poziționate în zone diferite ale scenei.</w:t>
      </w:r>
    </w:p>
    <w:p w14:paraId="012F8D72">
      <w:pPr>
        <w:numPr>
          <w:ilvl w:val="0"/>
          <w:numId w:val="18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Creează 2 GameObject cu componentă Box Collider (Is Trigger) → aceste zone detectează când jucătorul intră.</w:t>
      </w:r>
    </w:p>
    <w:p w14:paraId="1347C949">
      <w:pPr>
        <w:numPr>
          <w:ilvl w:val="0"/>
          <w:numId w:val="18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Creează un script SwitchCameraZone.cs și atașează-l pe fiecare zonă de trigger.</w:t>
      </w:r>
    </w:p>
    <w:p w14:paraId="020BF6F2">
      <w:pPr>
        <w:numPr>
          <w:ilvl w:val="0"/>
          <w:numId w:val="18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La început, activează doar o singură cameră (ex. CameraZona1 activă, CameraZona2 inactivă).</w:t>
      </w:r>
    </w:p>
    <w:p w14:paraId="4FB2CF4B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 w14:paraId="466ED53D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>using UnityEngine;</w:t>
      </w:r>
    </w:p>
    <w:p w14:paraId="05CEED31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</w:p>
    <w:p w14:paraId="7827243F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>public class SwitchCameraZone : MonoBehaviour</w:t>
      </w:r>
    </w:p>
    <w:p w14:paraId="2F23119C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>{</w:t>
      </w:r>
    </w:p>
    <w:p w14:paraId="6FABA761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 xml:space="preserve">    public Camera cameraDeActivat;</w:t>
      </w:r>
    </w:p>
    <w:p w14:paraId="3B3F1732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 xml:space="preserve">    public Camera cameraDeDezactivat;</w:t>
      </w:r>
    </w:p>
    <w:p w14:paraId="5A075A2D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</w:p>
    <w:p w14:paraId="42BA50CB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 xml:space="preserve">    private void OnTriggerEnter(Collider other)</w:t>
      </w:r>
    </w:p>
    <w:p w14:paraId="619CABD6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 xml:space="preserve">    {</w:t>
      </w:r>
    </w:p>
    <w:p w14:paraId="6E67189F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 xml:space="preserve">        if (other.CompareTag("Player"))</w:t>
      </w:r>
    </w:p>
    <w:p w14:paraId="21C163B6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 xml:space="preserve">        {</w:t>
      </w:r>
    </w:p>
    <w:p w14:paraId="3E46D36C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 xml:space="preserve">            if (cameraDeActivat != null &amp;&amp; cameraDeDezactivat != null)</w:t>
      </w:r>
    </w:p>
    <w:p w14:paraId="5C60E3E6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 xml:space="preserve">            {</w:t>
      </w:r>
    </w:p>
    <w:p w14:paraId="1F8FC386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 xml:space="preserve">                cameraDeActivat.gameObject.SetActive(true);</w:t>
      </w:r>
    </w:p>
    <w:p w14:paraId="53583114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 xml:space="preserve">                cameraDeDezactivat.gameObject.SetActive(false);</w:t>
      </w:r>
    </w:p>
    <w:p w14:paraId="5EF3E09B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 xml:space="preserve">            }</w:t>
      </w:r>
    </w:p>
    <w:p w14:paraId="3F491B72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 xml:space="preserve">        }</w:t>
      </w:r>
    </w:p>
    <w:p w14:paraId="5D4EE1C7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 xml:space="preserve">    }</w:t>
      </w:r>
    </w:p>
    <w:p w14:paraId="041E96CE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  <w:lang w:val="ru-RU"/>
        </w:rPr>
        <w:t>}</w:t>
      </w:r>
    </w:p>
    <w:p w14:paraId="0FD937E5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Pe fiecare obiect „zonă de cameră”:</w:t>
      </w:r>
    </w:p>
    <w:p w14:paraId="0273B00F">
      <w:pPr>
        <w:numPr>
          <w:ilvl w:val="0"/>
          <w:numId w:val="18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cameraDeActivat → setezi camera care trebuie activată când jucătorul intră</w:t>
      </w:r>
    </w:p>
    <w:p w14:paraId="6D785C61">
      <w:pPr>
        <w:numPr>
          <w:ilvl w:val="0"/>
          <w:numId w:val="18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cameraDeDezactivat → camera care era activă înainte</w:t>
      </w:r>
    </w:p>
    <w:p w14:paraId="127ED937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 w14:paraId="2138EF22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Ex: Resident Evil 1, Alone in the Dark</w:t>
      </w:r>
    </w:p>
    <w:p w14:paraId="7E92F828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4047490" cy="2277110"/>
            <wp:effectExtent l="0" t="0" r="6350" b="8890"/>
            <wp:docPr id="15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69D465">
      <w:pPr>
        <w:pStyle w:val="23"/>
        <w:numPr>
          <w:ilvl w:val="0"/>
          <w:numId w:val="0"/>
        </w:numPr>
        <w:spacing w:line="360" w:lineRule="auto"/>
        <w:jc w:val="center"/>
        <w:rPr>
          <w:rFonts w:hint="default"/>
          <w:lang w:val="en-US"/>
        </w:rPr>
      </w:pPr>
      <w:r>
        <w:rPr>
          <w:b/>
          <w:bCs/>
        </w:rPr>
        <w:t xml:space="preserve">Figure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Figure \* ARABIC </w:instrText>
      </w:r>
      <w:r>
        <w:rPr>
          <w:b/>
          <w:bCs/>
        </w:rPr>
        <w:fldChar w:fldCharType="separate"/>
      </w:r>
      <w:r>
        <w:rPr>
          <w:b/>
          <w:bCs/>
        </w:rPr>
        <w:t>6</w:t>
      </w:r>
      <w:r>
        <w:rPr>
          <w:b/>
          <w:bCs/>
        </w:rPr>
        <w:fldChar w:fldCharType="end"/>
      </w:r>
      <w:r>
        <w:rPr>
          <w:lang w:val="en-US"/>
        </w:rPr>
        <w:t xml:space="preserve"> Alone in the Dark</w:t>
      </w:r>
    </w:p>
    <w:p w14:paraId="4230571F">
      <w:pPr>
        <w:pStyle w:val="3"/>
        <w:numPr>
          <w:ilvl w:val="0"/>
          <w:numId w:val="15"/>
        </w:numPr>
        <w:bidi w:val="0"/>
        <w:spacing w:line="360" w:lineRule="auto"/>
        <w:rPr>
          <w:rFonts w:hint="default"/>
        </w:rPr>
      </w:pPr>
      <w:bookmarkStart w:id="5" w:name="_Toc21646"/>
      <w:r>
        <w:rPr>
          <w:rFonts w:hint="default"/>
        </w:rPr>
        <w:t>Top-down / Isometric</w:t>
      </w:r>
      <w:bookmarkEnd w:id="5"/>
    </w:p>
    <w:p w14:paraId="440AE093">
      <w:pPr>
        <w:spacing w:line="360" w:lineRule="auto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Camera este sus, înclinat (isometric: unghi de ~45°)</w:t>
      </w:r>
    </w:p>
    <w:p w14:paraId="50FEF435">
      <w:pPr>
        <w:spacing w:line="360" w:lineRule="auto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Controlul este adesea direcțional relativ la ecran (nu la jucător)</w:t>
      </w:r>
    </w:p>
    <w:p w14:paraId="43305B54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</w:rPr>
        <w:t>void Update()</w:t>
      </w:r>
    </w:p>
    <w:p w14:paraId="40E7100C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</w:rPr>
        <w:t>{</w:t>
      </w:r>
    </w:p>
    <w:p w14:paraId="195DAB3E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</w:rPr>
        <w:t xml:space="preserve">    float h = Input.GetAxis("Horizontal");</w:t>
      </w:r>
    </w:p>
    <w:p w14:paraId="7015DAD5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</w:rPr>
        <w:t xml:space="preserve">    float v = Input.GetAxis("Vertical");</w:t>
      </w:r>
    </w:p>
    <w:p w14:paraId="7F298DD5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</w:p>
    <w:p w14:paraId="38626AEE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</w:rPr>
        <w:t xml:space="preserve">    Vector3 move = new Vector3(h, 0, v).normalized;</w:t>
      </w:r>
    </w:p>
    <w:p w14:paraId="77E967F3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</w:rPr>
        <w:t xml:space="preserve">    transform.Translate(move * speed * Time.deltaTime, Space.World);</w:t>
      </w:r>
    </w:p>
    <w:p w14:paraId="216A219A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</w:p>
    <w:p w14:paraId="77060907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</w:rPr>
        <w:t xml:space="preserve">    if (move != Vector3.zero)</w:t>
      </w:r>
    </w:p>
    <w:p w14:paraId="6DBABBE3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</w:rPr>
        <w:t xml:space="preserve">        transform.forward = move; // se rotește spre direcția de mers</w:t>
      </w:r>
    </w:p>
    <w:p w14:paraId="0A1B1F4C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</w:rPr>
        <w:t>}</w:t>
      </w:r>
    </w:p>
    <w:p w14:paraId="019488AF">
      <w:pPr>
        <w:spacing w:line="360" w:lineRule="auto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Ex: Diablo, Hades, Torchlight</w:t>
      </w:r>
    </w:p>
    <w:p w14:paraId="72A61A7C">
      <w:pPr>
        <w:spacing w:line="360" w:lineRule="auto"/>
        <w:jc w:val="center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drawing>
          <wp:inline distT="0" distB="0" distL="114300" distR="114300">
            <wp:extent cx="5267960" cy="2961005"/>
            <wp:effectExtent l="0" t="0" r="5080" b="10795"/>
            <wp:docPr id="16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13B2EA">
      <w:pPr>
        <w:pStyle w:val="23"/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7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Torchlight</w:t>
      </w:r>
    </w:p>
    <w:p w14:paraId="160A136F">
      <w:pPr>
        <w:pStyle w:val="3"/>
        <w:numPr>
          <w:ilvl w:val="0"/>
          <w:numId w:val="15"/>
        </w:numPr>
        <w:bidi w:val="0"/>
        <w:spacing w:line="360" w:lineRule="auto"/>
        <w:outlineLvl w:val="0"/>
        <w:rPr>
          <w:rFonts w:hint="default"/>
        </w:rPr>
      </w:pPr>
      <w:bookmarkStart w:id="6" w:name="_Toc27385"/>
      <w:r>
        <w:rPr>
          <w:rFonts w:hint="default"/>
        </w:rPr>
        <w:t>Tank Controls</w:t>
      </w:r>
      <w:bookmarkEnd w:id="6"/>
    </w:p>
    <w:p w14:paraId="04FC72D4">
      <w:pPr>
        <w:spacing w:line="360" w:lineRule="auto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Tastele W/S înainte/înapoi, A/D pentru rotire pe loc</w:t>
      </w:r>
    </w:p>
    <w:p w14:paraId="49BCF9D6">
      <w:pPr>
        <w:spacing w:line="360" w:lineRule="auto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Mișcare lentă, cinematică</w:t>
      </w:r>
    </w:p>
    <w:p w14:paraId="3F4EF9C0">
      <w:pPr>
        <w:spacing w:line="360" w:lineRule="auto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Utilizate în jocuri horror pentru atmosferă</w:t>
      </w:r>
    </w:p>
    <w:p w14:paraId="5BC17772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</w:rPr>
        <w:t>void Update()</w:t>
      </w:r>
    </w:p>
    <w:p w14:paraId="2963629E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</w:rPr>
        <w:t>{</w:t>
      </w:r>
    </w:p>
    <w:p w14:paraId="4F41B515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</w:rPr>
        <w:t xml:space="preserve">    float rotatie = Input.GetAxis("Horizontal") * rotSpeed * Time.deltaTime;</w:t>
      </w:r>
    </w:p>
    <w:p w14:paraId="25D55E02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</w:rPr>
        <w:t xml:space="preserve">    transform.Rotate(0, rotatie, 0);</w:t>
      </w:r>
    </w:p>
    <w:p w14:paraId="47727895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</w:p>
    <w:p w14:paraId="3C4B74B7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</w:rPr>
        <w:t xml:space="preserve">    float directie = Input.GetAxis("Vertical");</w:t>
      </w:r>
    </w:p>
    <w:p w14:paraId="4913666B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</w:rPr>
        <w:t xml:space="preserve">    transform.Translate(Vector3.forward * directie * speed * Time.deltaTime);</w:t>
      </w:r>
    </w:p>
    <w:p w14:paraId="5B381D9A">
      <w:pPr>
        <w:spacing w:line="360" w:lineRule="auto"/>
        <w:rPr>
          <w:rFonts w:hint="default" w:ascii="Times New Roman" w:hAnsi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color w:val="2E75B6" w:themeColor="accent1" w:themeShade="BF"/>
          <w:sz w:val="28"/>
          <w:szCs w:val="28"/>
        </w:rPr>
        <w:t>}</w:t>
      </w:r>
    </w:p>
    <w:p w14:paraId="7D7C44C9">
      <w:pPr>
        <w:spacing w:line="360" w:lineRule="auto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Ex: Resident Evil (PS1), Silent Hill</w:t>
      </w:r>
    </w:p>
    <w:p w14:paraId="431CEA39">
      <w:pPr>
        <w:spacing w:line="360" w:lineRule="auto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drawing>
          <wp:inline distT="0" distB="0" distL="114300" distR="114300">
            <wp:extent cx="5273040" cy="2399030"/>
            <wp:effectExtent l="0" t="0" r="0" b="0"/>
            <wp:docPr id="17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952CAB">
      <w:pPr>
        <w:pStyle w:val="23"/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8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Resident Evil (PS1)</w:t>
      </w:r>
    </w:p>
    <w:p w14:paraId="6753A1E1">
      <w:pPr>
        <w:pStyle w:val="3"/>
        <w:numPr>
          <w:ilvl w:val="0"/>
          <w:numId w:val="15"/>
        </w:numPr>
        <w:bidi w:val="0"/>
        <w:spacing w:line="360" w:lineRule="auto"/>
        <w:rPr>
          <w:rFonts w:hint="default"/>
        </w:rPr>
      </w:pPr>
      <w:bookmarkStart w:id="7" w:name="_Toc11210"/>
      <w:r>
        <w:rPr>
          <w:rFonts w:hint="default"/>
        </w:rPr>
        <w:t>Point and Click (3D)</w:t>
      </w:r>
      <w:bookmarkEnd w:id="7"/>
    </w:p>
    <w:p w14:paraId="4BC44976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</w:rPr>
        <w:t>Jucătorul face clic într-un punct → personajul merge acolo</w:t>
      </w:r>
    </w:p>
    <w:p w14:paraId="03108042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</w:rPr>
        <w:t>Uneori folosește navmesh pentru navigație automată</w:t>
      </w:r>
    </w:p>
    <w:p w14:paraId="6D33AD1D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>public class PointAndClick : MonoBehaviour</w:t>
      </w:r>
    </w:p>
    <w:p w14:paraId="367B8149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>{</w:t>
      </w:r>
    </w:p>
    <w:p w14:paraId="130BEF04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public Camera cam;</w:t>
      </w:r>
    </w:p>
    <w:p w14:paraId="79E6852E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private UnityEngine.AI.NavMeshAgent agent;</w:t>
      </w:r>
    </w:p>
    <w:p w14:paraId="13B88C3C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</w:p>
    <w:p w14:paraId="3158E9C3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void Start()</w:t>
      </w:r>
    </w:p>
    <w:p w14:paraId="135C1241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{</w:t>
      </w:r>
    </w:p>
    <w:p w14:paraId="5158702A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    agent = GetComponent&lt;UnityEngine.AI.NavMeshAgent&gt;();</w:t>
      </w:r>
    </w:p>
    <w:p w14:paraId="59607456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}</w:t>
      </w:r>
    </w:p>
    <w:p w14:paraId="35E1FEDA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</w:p>
    <w:p w14:paraId="53CE153D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void Update()</w:t>
      </w:r>
    </w:p>
    <w:p w14:paraId="2F2A1A06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{</w:t>
      </w:r>
    </w:p>
    <w:p w14:paraId="72DCA285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    if (Input.GetMouseButtonDown(0))</w:t>
      </w:r>
    </w:p>
    <w:p w14:paraId="00FC6A38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    {</w:t>
      </w:r>
    </w:p>
    <w:p w14:paraId="10BCA3AD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        Ray ray = cam.ScreenPointToRay(Input.mousePosition);</w:t>
      </w:r>
    </w:p>
    <w:p w14:paraId="44BC488A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        if (Physics.Raycast(ray, out RaycastHit hit))</w:t>
      </w:r>
    </w:p>
    <w:p w14:paraId="21578E3C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        {</w:t>
      </w:r>
    </w:p>
    <w:p w14:paraId="6799EA0D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            agent.SetDestination(hit.point);</w:t>
      </w:r>
    </w:p>
    <w:p w14:paraId="11E3089C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        }</w:t>
      </w:r>
    </w:p>
    <w:p w14:paraId="2597FB87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    }</w:t>
      </w:r>
    </w:p>
    <w:p w14:paraId="6D0747FC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 xml:space="preserve">    }</w:t>
      </w:r>
    </w:p>
    <w:p w14:paraId="20E528D0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2E75B6" w:themeColor="accent1" w:themeShade="BF"/>
          <w:sz w:val="28"/>
          <w:szCs w:val="28"/>
        </w:rPr>
        <w:t>}</w:t>
      </w:r>
    </w:p>
    <w:p w14:paraId="4489C0AE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</w:rPr>
        <w:t>Ex: Telltale Games, The Walking Dead</w:t>
      </w:r>
    </w:p>
    <w:p w14:paraId="1598CA02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</w:rPr>
        <w:drawing>
          <wp:inline distT="0" distB="0" distL="114300" distR="114300">
            <wp:extent cx="3778250" cy="2126615"/>
            <wp:effectExtent l="0" t="0" r="1270" b="6985"/>
            <wp:docPr id="18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06CCD6">
      <w:pPr>
        <w:pStyle w:val="23"/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9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The Walking Dead</w:t>
      </w:r>
    </w:p>
    <w:p w14:paraId="709ECCED">
      <w:pPr>
        <w:pStyle w:val="2"/>
        <w:numPr>
          <w:ilvl w:val="0"/>
          <w:numId w:val="13"/>
        </w:numPr>
        <w:bidi w:val="0"/>
        <w:spacing w:line="360" w:lineRule="auto"/>
        <w:jc w:val="both"/>
        <w:rPr>
          <w:rFonts w:hint="default"/>
          <w:lang w:val="ro-RO"/>
        </w:rPr>
      </w:pPr>
      <w:bookmarkStart w:id="8" w:name="_Toc26896"/>
      <w:r>
        <w:rPr>
          <w:rFonts w:hint="default"/>
          <w:lang w:val="ro-RO"/>
        </w:rPr>
        <w:t>Programarea mișcărilor personajului și a camerei.</w:t>
      </w:r>
      <w:bookmarkEnd w:id="8"/>
    </w:p>
    <w:p w14:paraId="4B108FF8">
      <w:pPr>
        <w:pStyle w:val="3"/>
        <w:numPr>
          <w:ilvl w:val="0"/>
          <w:numId w:val="19"/>
        </w:numPr>
        <w:bidi w:val="0"/>
        <w:outlineLvl w:val="0"/>
        <w:rPr>
          <w:rFonts w:hint="default"/>
          <w:lang w:val="ro-RO"/>
        </w:rPr>
      </w:pPr>
      <w:bookmarkStart w:id="9" w:name="_Toc20034"/>
      <w:r>
        <w:rPr>
          <w:rFonts w:hint="default"/>
          <w:lang w:val="ro-RO"/>
        </w:rPr>
        <w:t>Mișcarea personajului</w:t>
      </w:r>
      <w:bookmarkEnd w:id="9"/>
    </w:p>
    <w:p w14:paraId="6FAEF5C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În Unity, există 3 metode comune pentru a mișca un personaj:</w:t>
      </w: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8"/>
        <w:gridCol w:w="2547"/>
        <w:gridCol w:w="2547"/>
      </w:tblGrid>
      <w:tr w14:paraId="1024B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7B627A7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ro-RO"/>
              </w:rPr>
              <w:t>Metodă</w:t>
            </w:r>
          </w:p>
        </w:tc>
        <w:tc>
          <w:tcPr>
            <w:tcW w:w="2841" w:type="dxa"/>
          </w:tcPr>
          <w:p w14:paraId="0B4DDD7E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ro-RO"/>
              </w:rPr>
              <w:t>Descriere</w:t>
            </w:r>
          </w:p>
        </w:tc>
        <w:tc>
          <w:tcPr>
            <w:tcW w:w="2841" w:type="dxa"/>
          </w:tcPr>
          <w:p w14:paraId="628023C0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ro-RO"/>
              </w:rPr>
              <w:t>Potrivit pentru</w:t>
            </w:r>
          </w:p>
        </w:tc>
      </w:tr>
      <w:tr w14:paraId="690D6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7D87675D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i/>
                <w:iCs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8"/>
                <w:szCs w:val="28"/>
                <w:vertAlign w:val="baseline"/>
                <w:lang w:val="ro-RO"/>
              </w:rPr>
              <w:t>Transform.Translate()</w:t>
            </w:r>
          </w:p>
        </w:tc>
        <w:tc>
          <w:tcPr>
            <w:tcW w:w="2841" w:type="dxa"/>
          </w:tcPr>
          <w:p w14:paraId="274B27FB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o-RO"/>
              </w:rPr>
              <w:t>Simplu, ignoră coliziunile</w:t>
            </w:r>
          </w:p>
        </w:tc>
        <w:tc>
          <w:tcPr>
            <w:tcW w:w="2841" w:type="dxa"/>
          </w:tcPr>
          <w:p w14:paraId="229382FF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o-RO"/>
              </w:rPr>
              <w:t>Protoptipuri rapide</w:t>
            </w:r>
          </w:p>
        </w:tc>
      </w:tr>
      <w:tr w14:paraId="601DD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63F87E7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i/>
                <w:iCs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8"/>
                <w:szCs w:val="28"/>
                <w:vertAlign w:val="baseline"/>
                <w:lang w:val="ro-RO"/>
              </w:rPr>
              <w:t>Rigidbody.MovePosition()</w:t>
            </w:r>
          </w:p>
        </w:tc>
        <w:tc>
          <w:tcPr>
            <w:tcW w:w="2841" w:type="dxa"/>
          </w:tcPr>
          <w:p w14:paraId="5CE5A886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o-RO"/>
              </w:rPr>
              <w:t>Fizică realistă</w:t>
            </w:r>
          </w:p>
        </w:tc>
        <w:tc>
          <w:tcPr>
            <w:tcW w:w="2841" w:type="dxa"/>
          </w:tcPr>
          <w:p w14:paraId="04899ABC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o-RO"/>
              </w:rPr>
              <w:t>Platformere 3D, simulatoare</w:t>
            </w:r>
          </w:p>
        </w:tc>
      </w:tr>
      <w:tr w14:paraId="5AF4F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AD39822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i/>
                <w:iCs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8"/>
                <w:szCs w:val="28"/>
                <w:vertAlign w:val="baseline"/>
                <w:lang w:val="ro-RO"/>
              </w:rPr>
              <w:t>CharacterController.Move()</w:t>
            </w:r>
          </w:p>
        </w:tc>
        <w:tc>
          <w:tcPr>
            <w:tcW w:w="2841" w:type="dxa"/>
          </w:tcPr>
          <w:p w14:paraId="6F3D5E0F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o-RO"/>
              </w:rPr>
              <w:t>Controlează coliziunile, gravitația</w:t>
            </w:r>
          </w:p>
        </w:tc>
        <w:tc>
          <w:tcPr>
            <w:tcW w:w="2841" w:type="dxa"/>
          </w:tcPr>
          <w:p w14:paraId="282466DE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o-RO"/>
              </w:rPr>
              <w:t>Jocuri 3D clasice</w:t>
            </w:r>
          </w:p>
        </w:tc>
      </w:tr>
    </w:tbl>
    <w:p w14:paraId="5FD9F176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51C560C2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Exemplu: CharacterController</w:t>
      </w:r>
    </w:p>
    <w:p w14:paraId="6D809303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public class PlayerMovement : MonoBehaviour</w:t>
      </w:r>
    </w:p>
    <w:p w14:paraId="33445711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{</w:t>
      </w:r>
    </w:p>
    <w:p w14:paraId="659838D1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public float speed = 5f;</w:t>
      </w:r>
    </w:p>
    <w:p w14:paraId="6F763241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public float gravity = -9.81f;</w:t>
      </w:r>
    </w:p>
    <w:p w14:paraId="1024284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public float jumpHeight = 2f;</w:t>
      </w:r>
    </w:p>
    <w:p w14:paraId="2BD974E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668CA34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private CharacterController controller;</w:t>
      </w:r>
    </w:p>
    <w:p w14:paraId="7635C53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private Vector3 velocity;</w:t>
      </w:r>
    </w:p>
    <w:p w14:paraId="0476FF31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19CFEF3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void Start()</w:t>
      </w:r>
    </w:p>
    <w:p w14:paraId="59D0E427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{</w:t>
      </w:r>
    </w:p>
    <w:p w14:paraId="2D144DE6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controller = GetComponent&lt;CharacterController&gt;();</w:t>
      </w:r>
    </w:p>
    <w:p w14:paraId="6BD82055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}</w:t>
      </w:r>
    </w:p>
    <w:p w14:paraId="088DD844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6026243D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void Update()</w:t>
      </w:r>
    </w:p>
    <w:p w14:paraId="12611510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{</w:t>
      </w:r>
    </w:p>
    <w:p w14:paraId="0FB61C3B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// Mișcare pe axele X/Z</w:t>
      </w:r>
    </w:p>
    <w:p w14:paraId="0F1372B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float x = Input.GetAxis("Horizontal");</w:t>
      </w:r>
    </w:p>
    <w:p w14:paraId="383E89F1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float z = Input.GetAxis("Vertical");</w:t>
      </w:r>
    </w:p>
    <w:p w14:paraId="427481F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6043A580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Vector3 move = transform.right * x + transform.forward * z;</w:t>
      </w:r>
    </w:p>
    <w:p w14:paraId="16B4F186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controller.Move(move * speed * Time.deltaTime);</w:t>
      </w:r>
    </w:p>
    <w:p w14:paraId="52BDC64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7AFE9392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// Gravitație și săritură</w:t>
      </w:r>
    </w:p>
    <w:p w14:paraId="2CFDE1EA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if (controller.isGrounded &amp;&amp; velocity.y &lt; 0)</w:t>
      </w:r>
    </w:p>
    <w:p w14:paraId="4D6D037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    velocity.y = -2f;</w:t>
      </w:r>
    </w:p>
    <w:p w14:paraId="41D53127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2C165E6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if (Input.GetButtonDown("Jump") &amp;&amp; controller.isGrounded)</w:t>
      </w:r>
    </w:p>
    <w:p w14:paraId="72B27441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    velocity.y = Mathf.Sqrt(jumpHeight * -2f * gravity);</w:t>
      </w:r>
    </w:p>
    <w:p w14:paraId="299C2A0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3F68060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velocity.y += gravity * Time.deltaTime;</w:t>
      </w:r>
    </w:p>
    <w:p w14:paraId="4E5817B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controller.Move(velocity * Time.deltaTime);</w:t>
      </w:r>
    </w:p>
    <w:p w14:paraId="4EF07896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}</w:t>
      </w:r>
    </w:p>
    <w:p w14:paraId="47F0C76B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}</w:t>
      </w:r>
    </w:p>
    <w:p w14:paraId="2D15E78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76D5C437">
      <w:pPr>
        <w:pStyle w:val="3"/>
        <w:numPr>
          <w:ilvl w:val="0"/>
          <w:numId w:val="19"/>
        </w:numPr>
        <w:bidi w:val="0"/>
        <w:outlineLvl w:val="0"/>
        <w:rPr>
          <w:rFonts w:hint="default"/>
          <w:lang w:val="ro-RO"/>
        </w:rPr>
      </w:pPr>
      <w:bookmarkStart w:id="10" w:name="_Toc13070"/>
      <w:r>
        <w:rPr>
          <w:rFonts w:hint="default"/>
          <w:lang w:val="ro-RO"/>
        </w:rPr>
        <w:t>Mișcarea camerei</w:t>
      </w:r>
      <w:bookmarkEnd w:id="10"/>
    </w:p>
    <w:p w14:paraId="77FE5B9D">
      <w:pPr>
        <w:spacing w:line="360" w:lineRule="auto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Mișcarea camerei depinde de perspectiva jocului.</w:t>
      </w:r>
    </w:p>
    <w:p w14:paraId="690CF18A">
      <w:pPr>
        <w:numPr>
          <w:ilvl w:val="0"/>
          <w:numId w:val="20"/>
        </w:numPr>
        <w:spacing w:line="36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First-Person Camera (camera e capul jucătorului)</w:t>
      </w:r>
    </w:p>
    <w:p w14:paraId="4454AC5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public class CameraFPS : MonoBehaviour</w:t>
      </w:r>
    </w:p>
    <w:p w14:paraId="5B23D9F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{</w:t>
      </w:r>
    </w:p>
    <w:p w14:paraId="0C6D976B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public Transform cameraTransform;</w:t>
      </w:r>
    </w:p>
    <w:p w14:paraId="64B2DB82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public float sensitivity = 100f;</w:t>
      </w:r>
    </w:p>
    <w:p w14:paraId="54074381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47E34DA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float rotX = 0f;</w:t>
      </w:r>
    </w:p>
    <w:p w14:paraId="1C92808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761D1634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void Update()</w:t>
      </w:r>
    </w:p>
    <w:p w14:paraId="6DC9D5E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{</w:t>
      </w:r>
    </w:p>
    <w:p w14:paraId="5AD1155B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float mouseX = Input.GetAxis("Mouse X") * sensitivity * Time.deltaTime;</w:t>
      </w:r>
    </w:p>
    <w:p w14:paraId="1A9230B3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float mouseY = Input.GetAxis("Mouse Y") * sensitivity * Time.deltaTime;</w:t>
      </w:r>
    </w:p>
    <w:p w14:paraId="5701E34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6CBB01B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rotX -= mouseY;</w:t>
      </w:r>
    </w:p>
    <w:p w14:paraId="46575FAA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rotX = Mathf.Clamp(rotX, -90f, 90f);</w:t>
      </w:r>
    </w:p>
    <w:p w14:paraId="366B2E36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4CA594D6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cameraTransform.localRotation = Quaternion.Euler(rotX, 0f, 0f);</w:t>
      </w:r>
    </w:p>
    <w:p w14:paraId="66DF13B5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transform.Rotate(Vector3.up * mouseX);</w:t>
      </w:r>
    </w:p>
    <w:p w14:paraId="10D7BB02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}</w:t>
      </w:r>
    </w:p>
    <w:p w14:paraId="7DDFEE60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}</w:t>
      </w:r>
    </w:p>
    <w:p w14:paraId="27D8D25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79754B11">
      <w:pPr>
        <w:numPr>
          <w:ilvl w:val="0"/>
          <w:numId w:val="20"/>
        </w:numPr>
        <w:spacing w:line="36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Third-Person Camera cu urmărire fluidă</w:t>
      </w:r>
    </w:p>
    <w:p w14:paraId="33544C4B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public class ThirdPersonCamera : MonoBehaviour</w:t>
      </w:r>
    </w:p>
    <w:p w14:paraId="6F7ABF76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{</w:t>
      </w:r>
    </w:p>
    <w:p w14:paraId="3712EE55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public Transform target; // jucătorul</w:t>
      </w:r>
    </w:p>
    <w:p w14:paraId="3ADBC4C2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public Vector3 offset = new Vector3(0, 3, -6);</w:t>
      </w:r>
    </w:p>
    <w:p w14:paraId="0621BEBD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public float smoothSpeed = 0.1f;</w:t>
      </w:r>
    </w:p>
    <w:p w14:paraId="26FC188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750601C4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void LateUpdate()</w:t>
      </w:r>
    </w:p>
    <w:p w14:paraId="0A8F0E4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{</w:t>
      </w:r>
    </w:p>
    <w:p w14:paraId="341E9A24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Vector3 desiredPosition = target.position + offset;</w:t>
      </w:r>
    </w:p>
    <w:p w14:paraId="6A8EC034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Vector3 smoothPosition = Vector3.Lerp(transform.position, desiredPosition, smoothSpeed);</w:t>
      </w:r>
    </w:p>
    <w:p w14:paraId="5B81512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transform.position = smoothPosition;</w:t>
      </w:r>
    </w:p>
    <w:p w14:paraId="56C3D57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0D9BD951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transform.LookAt(target);</w:t>
      </w:r>
    </w:p>
    <w:p w14:paraId="7EED216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}</w:t>
      </w:r>
    </w:p>
    <w:p w14:paraId="22E8DFAA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}</w:t>
      </w:r>
    </w:p>
    <w:p w14:paraId="49AE3085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09F3D06C">
      <w:pPr>
        <w:numPr>
          <w:ilvl w:val="0"/>
          <w:numId w:val="20"/>
        </w:numPr>
        <w:spacing w:line="36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Orbit Camera (cu rotație liberă în jurul jucătorului)</w:t>
      </w:r>
    </w:p>
    <w:p w14:paraId="10A426B1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Folosită în jocuri ca Dark Souls, Genshin Impact.</w:t>
      </w:r>
    </w:p>
    <w:p w14:paraId="55638B04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public class OrbitCamera : MonoBehaviour</w:t>
      </w:r>
    </w:p>
    <w:p w14:paraId="5978AED5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{</w:t>
      </w:r>
    </w:p>
    <w:p w14:paraId="782BA9F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public Transform target;</w:t>
      </w:r>
    </w:p>
    <w:p w14:paraId="7984C166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public float distance = 5f;</w:t>
      </w:r>
    </w:p>
    <w:p w14:paraId="56FA232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public float xSpeed = 120f;</w:t>
      </w:r>
    </w:p>
    <w:p w14:paraId="58DFB880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public float ySpeed = 80f;</w:t>
      </w:r>
    </w:p>
    <w:p w14:paraId="1B00128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private float x = 0f;</w:t>
      </w:r>
    </w:p>
    <w:p w14:paraId="689EDC96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private float y = 0f;</w:t>
      </w:r>
    </w:p>
    <w:p w14:paraId="6A3497CA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3134FA42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void LateUpdate()</w:t>
      </w:r>
    </w:p>
    <w:p w14:paraId="300C5E31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{</w:t>
      </w:r>
    </w:p>
    <w:p w14:paraId="22CEA47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x += Input.GetAxis("Mouse X") * xSpeed * Time.deltaTime;</w:t>
      </w:r>
    </w:p>
    <w:p w14:paraId="256812B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y -= Input.GetAxis("Mouse Y") * ySpeed * Time.deltaTime;</w:t>
      </w:r>
    </w:p>
    <w:p w14:paraId="5A177E5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y = Mathf.Clamp(y, -20f, 80f);</w:t>
      </w:r>
    </w:p>
    <w:p w14:paraId="70D65D7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2F196742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Quaternion rotation = Quaternion.Euler(y, x, 0);</w:t>
      </w:r>
    </w:p>
    <w:p w14:paraId="74932D6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Vector3 position = rotation * new Vector3(0.0f, 0.0f, -distance) + target.position;</w:t>
      </w:r>
    </w:p>
    <w:p w14:paraId="072BAEB3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26AF0B47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transform.rotation = rotation;</w:t>
      </w:r>
    </w:p>
    <w:p w14:paraId="1176934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transform.position = position;</w:t>
      </w:r>
    </w:p>
    <w:p w14:paraId="1AC3815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}</w:t>
      </w:r>
    </w:p>
    <w:p w14:paraId="3383B15B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}</w:t>
      </w:r>
    </w:p>
    <w:p w14:paraId="7D3E482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31B9B01C">
      <w:pPr>
        <w:pStyle w:val="2"/>
        <w:numPr>
          <w:ilvl w:val="0"/>
          <w:numId w:val="13"/>
        </w:numPr>
        <w:bidi w:val="0"/>
        <w:spacing w:line="360" w:lineRule="auto"/>
        <w:jc w:val="both"/>
        <w:rPr>
          <w:rFonts w:hint="default"/>
          <w:lang w:val="ro-RO"/>
        </w:rPr>
      </w:pPr>
      <w:bookmarkStart w:id="11" w:name="_Toc17711"/>
      <w:r>
        <w:rPr>
          <w:rFonts w:hint="default"/>
          <w:lang w:val="ro-RO"/>
        </w:rPr>
        <w:t>Detectarea coliziunilor și activarea declanșatorilor (triggers).</w:t>
      </w:r>
      <w:bookmarkEnd w:id="11"/>
    </w:p>
    <w:p w14:paraId="55B96C7A">
      <w:pPr>
        <w:pStyle w:val="3"/>
        <w:bidi w:val="0"/>
        <w:rPr>
          <w:rFonts w:hint="default"/>
          <w:lang w:val="ro-RO"/>
        </w:rPr>
      </w:pPr>
      <w:bookmarkStart w:id="12" w:name="_Toc5165"/>
      <w:r>
        <w:rPr>
          <w:rFonts w:hint="default"/>
          <w:lang w:val="ro-RO"/>
        </w:rPr>
        <w:t>Ce înseamnă „coliziune” și „trigger” în Unity?</w:t>
      </w:r>
      <w:bookmarkEnd w:id="12"/>
    </w:p>
    <w:p w14:paraId="521BC3DB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  <w:t xml:space="preserve">Coliziune (collision): </w:t>
      </w:r>
      <w:r>
        <w:rPr>
          <w:rFonts w:hint="default" w:ascii="Times New Roman" w:hAnsi="Times New Roman" w:cs="Times New Roman"/>
          <w:sz w:val="28"/>
          <w:szCs w:val="28"/>
          <w:lang w:val="ro-RO"/>
        </w:rPr>
        <w:t>când două obiecte cu Collider se ating fizic (ex: jucătorul lovește un perete).</w:t>
      </w:r>
    </w:p>
    <w:p w14:paraId="34CEFF83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  <w:t>Declanșator (trigger):</w:t>
      </w:r>
      <w:r>
        <w:rPr>
          <w:rFonts w:hint="default" w:ascii="Times New Roman" w:hAnsi="Times New Roman" w:cs="Times New Roman"/>
          <w:sz w:val="28"/>
          <w:szCs w:val="28"/>
          <w:lang w:val="ro-RO"/>
        </w:rPr>
        <w:t xml:space="preserve"> o zonă invizibilă (fizic), dar care detectează intrarea/ieșirea obiectelor (ex: activarea unei uși).</w:t>
      </w:r>
    </w:p>
    <w:p w14:paraId="41A479EC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720C39D6">
      <w:pPr>
        <w:spacing w:line="360" w:lineRule="auto"/>
        <w:ind w:firstLine="720" w:firstLineChars="0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o-RO"/>
        </w:rPr>
        <w:t>Componente esențiale în Unity</w:t>
      </w: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4D13B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8" w:space="0"/>
            </w:tcBorders>
            <w:shd w:val="clear" w:color="auto" w:fill="4F81BD"/>
          </w:tcPr>
          <w:p w14:paraId="331E9767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  <w:t>Componentă</w:t>
            </w:r>
          </w:p>
        </w:tc>
        <w:tc>
          <w:tcPr>
            <w:tcW w:w="4261" w:type="dxa"/>
            <w:tcBorders>
              <w:top w:val="single" w:color="4F81BD" w:sz="8" w:space="0"/>
              <w:left w:val="dotted" w:color="auto" w:sz="8" w:space="0"/>
              <w:bottom w:val="single" w:color="4F81BD" w:sz="8" w:space="0"/>
              <w:right w:val="single" w:color="4F81BD" w:sz="8" w:space="0"/>
            </w:tcBorders>
            <w:shd w:val="clear" w:color="auto" w:fill="4F81BD"/>
          </w:tcPr>
          <w:p w14:paraId="7C897F4C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  <w:t>Scop</w:t>
            </w:r>
          </w:p>
        </w:tc>
      </w:tr>
      <w:tr w14:paraId="63B4C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D655CC5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8"/>
                <w:szCs w:val="28"/>
                <w:vertAlign w:val="baseline"/>
                <w:lang w:val="ro-RO"/>
              </w:rPr>
              <w:t>Collider</w:t>
            </w:r>
          </w:p>
        </w:tc>
        <w:tc>
          <w:tcPr>
            <w:tcW w:w="4261" w:type="dxa"/>
          </w:tcPr>
          <w:p w14:paraId="22997717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  <w:t>Detectează coliziuni (Box, Capsule, Sphere, Mesh)</w:t>
            </w:r>
          </w:p>
        </w:tc>
      </w:tr>
      <w:tr w14:paraId="34E4A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5E1FBE48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8"/>
                <w:szCs w:val="28"/>
                <w:vertAlign w:val="baseline"/>
                <w:lang w:val="ro-RO"/>
              </w:rPr>
              <w:t>Is Trigger</w:t>
            </w:r>
          </w:p>
        </w:tc>
        <w:tc>
          <w:tcPr>
            <w:tcW w:w="4261" w:type="dxa"/>
          </w:tcPr>
          <w:p w14:paraId="349091BE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  <w:t>Marchează un collider ca „traversabil” dar detectabil</w:t>
            </w:r>
          </w:p>
        </w:tc>
      </w:tr>
      <w:tr w14:paraId="78C6C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7CA2C49F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8"/>
                <w:szCs w:val="28"/>
                <w:vertAlign w:val="baseline"/>
                <w:lang w:val="ro-RO"/>
              </w:rPr>
              <w:t>Rigidbody</w:t>
            </w:r>
          </w:p>
        </w:tc>
        <w:tc>
          <w:tcPr>
            <w:tcW w:w="4261" w:type="dxa"/>
          </w:tcPr>
          <w:p w14:paraId="1E8FFC65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  <w:t>Permite fizica obiectului (necesar pentru coliziuni și triggers)</w:t>
            </w:r>
          </w:p>
        </w:tc>
      </w:tr>
    </w:tbl>
    <w:p w14:paraId="1D0A2690">
      <w:pPr>
        <w:spacing w:line="360" w:lineRule="auto"/>
        <w:ind w:firstLine="7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o-RO"/>
        </w:rPr>
      </w:pPr>
    </w:p>
    <w:p w14:paraId="7EA0433A">
      <w:pPr>
        <w:spacing w:line="360" w:lineRule="auto"/>
        <w:ind w:firstLine="720" w:firstLineChars="0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o-RO"/>
        </w:rPr>
        <w:t>Tipuri de interacțiuni</w:t>
      </w: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3"/>
        <w:gridCol w:w="2113"/>
        <w:gridCol w:w="2103"/>
        <w:gridCol w:w="2193"/>
      </w:tblGrid>
      <w:tr w14:paraId="4334D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8" w:space="0"/>
            </w:tcBorders>
            <w:shd w:val="clear" w:color="auto" w:fill="9BBB59"/>
          </w:tcPr>
          <w:p w14:paraId="3C9CB922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  <w:t>Tip</w:t>
            </w:r>
          </w:p>
        </w:tc>
        <w:tc>
          <w:tcPr>
            <w:tcW w:w="2130" w:type="dxa"/>
            <w:tcBorders>
              <w:top w:val="single" w:color="9BBB59" w:sz="8" w:space="0"/>
              <w:left w:val="dotted" w:color="auto" w:sz="8" w:space="0"/>
              <w:bottom w:val="single" w:color="9BBB59" w:sz="8" w:space="0"/>
              <w:right w:val="dotted" w:color="auto" w:sz="8" w:space="0"/>
            </w:tcBorders>
            <w:shd w:val="clear" w:color="auto" w:fill="9BBB59"/>
          </w:tcPr>
          <w:p w14:paraId="72BFB96D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  <w:t>Necesită Rigidbody?</w:t>
            </w:r>
          </w:p>
        </w:tc>
        <w:tc>
          <w:tcPr>
            <w:tcW w:w="2131" w:type="dxa"/>
            <w:tcBorders>
              <w:top w:val="single" w:color="9BBB59" w:sz="8" w:space="0"/>
              <w:left w:val="dotted" w:color="auto" w:sz="8" w:space="0"/>
              <w:bottom w:val="single" w:color="9BBB59" w:sz="8" w:space="0"/>
              <w:right w:val="dotted" w:color="auto" w:sz="8" w:space="0"/>
            </w:tcBorders>
            <w:shd w:val="clear" w:color="auto" w:fill="9BBB59"/>
          </w:tcPr>
          <w:p w14:paraId="7F1AA0C3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  <w:t>Is Trigger?</w:t>
            </w:r>
          </w:p>
        </w:tc>
        <w:tc>
          <w:tcPr>
            <w:tcW w:w="2131" w:type="dxa"/>
            <w:tcBorders>
              <w:top w:val="single" w:color="9BBB59" w:sz="8" w:space="0"/>
              <w:left w:val="dotted" w:color="auto" w:sz="8" w:space="0"/>
              <w:bottom w:val="single" w:color="9BBB59" w:sz="8" w:space="0"/>
              <w:right w:val="single" w:color="9BBB59" w:sz="8" w:space="0"/>
            </w:tcBorders>
            <w:shd w:val="clear" w:color="auto" w:fill="9BBB59"/>
          </w:tcPr>
          <w:p w14:paraId="3AB770DE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  <w:t>Funcție apelată</w:t>
            </w:r>
          </w:p>
        </w:tc>
      </w:tr>
      <w:tr w14:paraId="5F3C2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572741F6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8"/>
                <w:szCs w:val="28"/>
                <w:vertAlign w:val="baseline"/>
                <w:lang w:val="ro-RO"/>
              </w:rPr>
              <w:t>Coliziune fizică</w:t>
            </w:r>
          </w:p>
        </w:tc>
        <w:tc>
          <w:tcPr>
            <w:tcW w:w="2130" w:type="dxa"/>
          </w:tcPr>
          <w:p w14:paraId="62B6D1B7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  <w:t>Da</w:t>
            </w:r>
          </w:p>
        </w:tc>
        <w:tc>
          <w:tcPr>
            <w:tcW w:w="2131" w:type="dxa"/>
          </w:tcPr>
          <w:p w14:paraId="2D529273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  <w:t>❌ False</w:t>
            </w:r>
          </w:p>
        </w:tc>
        <w:tc>
          <w:tcPr>
            <w:tcW w:w="2131" w:type="dxa"/>
          </w:tcPr>
          <w:p w14:paraId="757282B2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  <w:t>OnCollisionEnter</w:t>
            </w:r>
          </w:p>
        </w:tc>
      </w:tr>
      <w:tr w14:paraId="31365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669A2965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8"/>
                <w:szCs w:val="28"/>
                <w:vertAlign w:val="baseline"/>
                <w:lang w:val="ro-RO"/>
              </w:rPr>
              <w:t>Declanșator</w:t>
            </w:r>
          </w:p>
        </w:tc>
        <w:tc>
          <w:tcPr>
            <w:tcW w:w="2130" w:type="dxa"/>
          </w:tcPr>
          <w:p w14:paraId="4913A99D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  <w:t>Da</w:t>
            </w:r>
          </w:p>
        </w:tc>
        <w:tc>
          <w:tcPr>
            <w:tcW w:w="2131" w:type="dxa"/>
          </w:tcPr>
          <w:p w14:paraId="7C8B92BC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  <w:t>✅ True</w:t>
            </w:r>
          </w:p>
        </w:tc>
        <w:tc>
          <w:tcPr>
            <w:tcW w:w="2131" w:type="dxa"/>
          </w:tcPr>
          <w:p w14:paraId="663948CF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  <w:t>OnTriggerEnter</w:t>
            </w:r>
          </w:p>
        </w:tc>
      </w:tr>
      <w:tr w14:paraId="3DFD8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39F789BE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8"/>
                <w:szCs w:val="28"/>
                <w:vertAlign w:val="baseline"/>
                <w:lang w:val="ro-RO"/>
              </w:rPr>
              <w:t>Static vs Dynamic</w:t>
            </w:r>
          </w:p>
        </w:tc>
        <w:tc>
          <w:tcPr>
            <w:tcW w:w="2130" w:type="dxa"/>
          </w:tcPr>
          <w:p w14:paraId="5A60FB94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  <w:t>Un obiect trebuie să aibă Rigidbody pentru declanșare</w:t>
            </w:r>
          </w:p>
        </w:tc>
        <w:tc>
          <w:tcPr>
            <w:tcW w:w="2131" w:type="dxa"/>
          </w:tcPr>
          <w:p w14:paraId="646C06F5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</w:pPr>
          </w:p>
        </w:tc>
        <w:tc>
          <w:tcPr>
            <w:tcW w:w="2131" w:type="dxa"/>
          </w:tcPr>
          <w:p w14:paraId="100C5306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ro-RO"/>
              </w:rPr>
            </w:pPr>
          </w:p>
        </w:tc>
      </w:tr>
    </w:tbl>
    <w:p w14:paraId="26EFDB8F">
      <w:pPr>
        <w:spacing w:line="360" w:lineRule="auto"/>
        <w:ind w:firstLine="7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o-RO"/>
        </w:rPr>
      </w:pPr>
    </w:p>
    <w:p w14:paraId="453CF8C4">
      <w:pPr>
        <w:spacing w:line="360" w:lineRule="auto"/>
        <w:ind w:firstLine="720" w:firstLineChars="0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o-RO"/>
        </w:rPr>
        <w:t>Proprietăți importante</w:t>
      </w: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2"/>
        <w:gridCol w:w="1798"/>
        <w:gridCol w:w="1862"/>
        <w:gridCol w:w="2040"/>
      </w:tblGrid>
      <w:tr w14:paraId="15849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FFFFF" w:sz="18" w:space="0"/>
              <w:right w:val="single" w:color="F79646" w:sz="8" w:space="0"/>
            </w:tcBorders>
            <w:shd w:val="clear" w:color="auto" w:fill="F79646"/>
          </w:tcPr>
          <w:p w14:paraId="1DD83FB8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  <w:t>Proprietate</w:t>
            </w:r>
          </w:p>
        </w:tc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FFFFF" w:sz="18" w:space="0"/>
              <w:right w:val="single" w:color="F79646" w:sz="8" w:space="0"/>
            </w:tcBorders>
            <w:shd w:val="clear" w:color="auto" w:fill="F79646"/>
          </w:tcPr>
          <w:p w14:paraId="4B97008D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  <w:t>Tip</w:t>
            </w:r>
          </w:p>
        </w:tc>
        <w:tc>
          <w:tcPr>
            <w:tcW w:w="2131" w:type="dxa"/>
            <w:tcBorders>
              <w:top w:val="single" w:color="F79646" w:sz="8" w:space="0"/>
              <w:left w:val="single" w:color="F79646" w:sz="8" w:space="0"/>
              <w:bottom w:val="single" w:color="FFFFFF" w:sz="18" w:space="0"/>
              <w:right w:val="single" w:color="F79646" w:sz="8" w:space="0"/>
            </w:tcBorders>
            <w:shd w:val="clear" w:color="auto" w:fill="F79646"/>
          </w:tcPr>
          <w:p w14:paraId="77FF3E73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  <w:t>Valori</w:t>
            </w:r>
          </w:p>
        </w:tc>
        <w:tc>
          <w:tcPr>
            <w:tcW w:w="2131" w:type="dxa"/>
            <w:tcBorders>
              <w:top w:val="single" w:color="F79646" w:sz="8" w:space="0"/>
              <w:left w:val="single" w:color="F79646" w:sz="8" w:space="0"/>
              <w:bottom w:val="single" w:color="FFFFFF" w:sz="18" w:space="0"/>
              <w:right w:val="single" w:color="F79646" w:sz="8" w:space="0"/>
            </w:tcBorders>
            <w:shd w:val="clear" w:color="auto" w:fill="F79646"/>
          </w:tcPr>
          <w:p w14:paraId="10169E3A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FFFFFF"/>
                <w:sz w:val="28"/>
                <w:szCs w:val="28"/>
                <w:vertAlign w:val="baseline"/>
                <w:lang w:val="ro-RO"/>
              </w:rPr>
              <w:t>Descriere</w:t>
            </w:r>
          </w:p>
        </w:tc>
      </w:tr>
      <w:tr w14:paraId="668AA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 w14:paraId="1AD332DF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  <w:t>Is Trigger</w:t>
            </w:r>
          </w:p>
        </w:tc>
        <w:tc>
          <w:tcPr>
            <w:tcW w:w="2130" w:type="dxa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 w14:paraId="5EA717E5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  <w:t>bool</w:t>
            </w:r>
          </w:p>
        </w:tc>
        <w:tc>
          <w:tcPr>
            <w:tcW w:w="2131" w:type="dxa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 w14:paraId="1ADFAB7A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  <w:t>True / False</w:t>
            </w:r>
          </w:p>
        </w:tc>
        <w:tc>
          <w:tcPr>
            <w:tcW w:w="2131" w:type="dxa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 w14:paraId="5DF2E314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  <w:t>Activează modul „declanșator”</w:t>
            </w:r>
          </w:p>
        </w:tc>
      </w:tr>
      <w:tr w14:paraId="29B17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 w14:paraId="694DBC2C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  <w:t>Rigidbody.isKinematic</w:t>
            </w:r>
          </w:p>
        </w:tc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 w14:paraId="13B22551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  <w:t>bool</w:t>
            </w:r>
          </w:p>
        </w:tc>
        <w:tc>
          <w:tcPr>
            <w:tcW w:w="2131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 w14:paraId="5FBE839B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  <w:t>True / False</w:t>
            </w:r>
          </w:p>
        </w:tc>
        <w:tc>
          <w:tcPr>
            <w:tcW w:w="2131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 w14:paraId="0D965108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  <w:t>Obiect controlat manual (folosit pentru trigger pasiv)</w:t>
            </w:r>
          </w:p>
        </w:tc>
      </w:tr>
      <w:tr w14:paraId="28779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 w14:paraId="7341390A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  <w:t>Rigidbody.useGravity</w:t>
            </w:r>
          </w:p>
        </w:tc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 w14:paraId="3629AA75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  <w:t>bool</w:t>
            </w:r>
          </w:p>
        </w:tc>
        <w:tc>
          <w:tcPr>
            <w:tcW w:w="2131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 w14:paraId="19EDAFCC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  <w:t>True / False</w:t>
            </w:r>
          </w:p>
        </w:tc>
        <w:tc>
          <w:tcPr>
            <w:tcW w:w="2131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 w14:paraId="4B3F2DAE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  <w:t>Aplică gravitație</w:t>
            </w:r>
          </w:p>
        </w:tc>
      </w:tr>
      <w:tr w14:paraId="3C74E0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 w14:paraId="51E3B6A3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  <w:t>Collider.enabled</w:t>
            </w:r>
          </w:p>
        </w:tc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 w14:paraId="7686D432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  <w:t>bool</w:t>
            </w:r>
          </w:p>
        </w:tc>
        <w:tc>
          <w:tcPr>
            <w:tcW w:w="2131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 w14:paraId="78B3331D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  <w:t>True / False</w:t>
            </w:r>
          </w:p>
        </w:tc>
        <w:tc>
          <w:tcPr>
            <w:tcW w:w="2131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 w14:paraId="7E1D00F3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vertAlign w:val="baseline"/>
                <w:lang w:val="ro-RO"/>
              </w:rPr>
              <w:t>Activează / dezactivează coliziunea</w:t>
            </w:r>
          </w:p>
        </w:tc>
      </w:tr>
    </w:tbl>
    <w:p w14:paraId="74C0CB9C">
      <w:pPr>
        <w:spacing w:line="360" w:lineRule="auto"/>
        <w:ind w:firstLine="720" w:firstLineChars="0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o-RO"/>
        </w:rPr>
      </w:pPr>
    </w:p>
    <w:p w14:paraId="38516383">
      <w:pPr>
        <w:spacing w:line="360" w:lineRule="auto"/>
        <w:ind w:firstLine="720" w:firstLineChars="0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o-RO"/>
        </w:rPr>
        <w:t>Exemple de funcții de coliziune</w:t>
      </w:r>
    </w:p>
    <w:p w14:paraId="119701FF">
      <w:pPr>
        <w:numPr>
          <w:ilvl w:val="0"/>
          <w:numId w:val="21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o-RO"/>
        </w:rPr>
        <w:t>Coliziune fizică</w:t>
      </w:r>
    </w:p>
    <w:p w14:paraId="327C0D6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  <w:t>void OnCollisionEnter(Collision collision)</w:t>
      </w:r>
    </w:p>
    <w:p w14:paraId="3D9597D3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  <w:t>{</w:t>
      </w:r>
    </w:p>
    <w:p w14:paraId="0E5DACDB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  <w:t xml:space="preserve">    Debug.Log("Coliziune cu: " + collision.gameObject.name);</w:t>
      </w:r>
    </w:p>
    <w:p w14:paraId="20EDF06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  <w:t>}</w:t>
      </w:r>
    </w:p>
    <w:p w14:paraId="383EC100">
      <w:pPr>
        <w:numPr>
          <w:ilvl w:val="0"/>
          <w:numId w:val="22"/>
        </w:numPr>
        <w:spacing w:line="360" w:lineRule="auto"/>
        <w:ind w:left="840" w:leftChars="0" w:hanging="420" w:firstLineChars="0"/>
        <w:rPr>
          <w:rFonts w:hint="default" w:ascii="Times New Roman" w:hAnsi="Times New Roman"/>
          <w:b w:val="0"/>
          <w:bCs w:val="0"/>
          <w:i w:val="0"/>
          <w:iCs w:val="0"/>
          <w:color w:val="auto"/>
          <w:sz w:val="28"/>
          <w:szCs w:val="28"/>
          <w:lang w:val="ro-RO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auto"/>
          <w:sz w:val="28"/>
          <w:szCs w:val="28"/>
          <w:lang w:val="ro-RO"/>
        </w:rPr>
        <w:t>Se apelează când două obiecte se ciocnesc fizic.</w:t>
      </w:r>
    </w:p>
    <w:p w14:paraId="26393DFB">
      <w:pPr>
        <w:numPr>
          <w:ilvl w:val="0"/>
          <w:numId w:val="22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o-RO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auto"/>
          <w:sz w:val="28"/>
          <w:szCs w:val="28"/>
          <w:lang w:val="ro-RO"/>
        </w:rPr>
        <w:t>Ambele trebuie să aibă Collider. Cel puțin unul trebuie să aibă Rigidbody.</w:t>
      </w:r>
    </w:p>
    <w:p w14:paraId="08B7FB18">
      <w:pPr>
        <w:numPr>
          <w:ilvl w:val="0"/>
          <w:numId w:val="21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o-RO"/>
        </w:rPr>
        <w:t>Declanșator (trigger)</w:t>
      </w:r>
    </w:p>
    <w:p w14:paraId="11C0AED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  <w:t>void OnTriggerEnter(Collider other)</w:t>
      </w:r>
    </w:p>
    <w:p w14:paraId="4BAAC356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  <w:t>{</w:t>
      </w:r>
    </w:p>
    <w:p w14:paraId="5F09CD43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  <w:t xml:space="preserve">    if (other.CompareTag("Player"))</w:t>
      </w:r>
    </w:p>
    <w:p w14:paraId="065048E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  <w:t xml:space="preserve">    {</w:t>
      </w:r>
    </w:p>
    <w:p w14:paraId="6652BAD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  <w:t xml:space="preserve">        Debug.Log("Jucătorul a intrat în zonă!");</w:t>
      </w:r>
    </w:p>
    <w:p w14:paraId="4403F534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  <w:t xml:space="preserve">    }</w:t>
      </w:r>
    </w:p>
    <w:p w14:paraId="23DB5464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2E75B6" w:themeColor="accent1" w:themeShade="BF"/>
          <w:sz w:val="28"/>
          <w:szCs w:val="28"/>
          <w:lang w:val="ro-RO"/>
        </w:rPr>
        <w:t>}</w:t>
      </w:r>
    </w:p>
    <w:p w14:paraId="47827FF7">
      <w:pPr>
        <w:numPr>
          <w:ilvl w:val="1"/>
          <w:numId w:val="21"/>
        </w:numPr>
        <w:spacing w:line="360" w:lineRule="auto"/>
        <w:ind w:left="840" w:leftChars="0" w:hanging="420" w:firstLineChars="0"/>
        <w:rPr>
          <w:rFonts w:hint="default" w:ascii="Times New Roman" w:hAnsi="Times New Roman"/>
          <w:b w:val="0"/>
          <w:bCs w:val="0"/>
          <w:i w:val="0"/>
          <w:iCs w:val="0"/>
          <w:color w:val="auto"/>
          <w:sz w:val="28"/>
          <w:szCs w:val="28"/>
          <w:lang w:val="ro-RO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auto"/>
          <w:sz w:val="28"/>
          <w:szCs w:val="28"/>
          <w:lang w:val="ro-RO"/>
        </w:rPr>
        <w:t>Se folosește pentru zone invizibile sau activatori (uși, capcane, checkpoint-uri).</w:t>
      </w:r>
    </w:p>
    <w:p w14:paraId="38CB6337">
      <w:pPr>
        <w:numPr>
          <w:ilvl w:val="1"/>
          <w:numId w:val="21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o-RO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color w:val="auto"/>
          <w:sz w:val="28"/>
          <w:szCs w:val="28"/>
          <w:lang w:val="ro-RO"/>
        </w:rPr>
        <w:t>Un obiect trebuie să aibă Is Trigger = true, iar celălalt un Rigidbody</w:t>
      </w:r>
    </w:p>
    <w:p w14:paraId="4E810ABD">
      <w:pPr>
        <w:numPr>
          <w:ilvl w:val="0"/>
          <w:numId w:val="0"/>
        </w:numPr>
        <w:spacing w:line="360" w:lineRule="auto"/>
        <w:rPr>
          <w:rFonts w:hint="default" w:ascii="Times New Roman" w:hAnsi="Times New Roman"/>
          <w:b w:val="0"/>
          <w:bCs w:val="0"/>
          <w:i w:val="0"/>
          <w:iCs w:val="0"/>
          <w:color w:val="auto"/>
          <w:sz w:val="28"/>
          <w:szCs w:val="28"/>
          <w:lang w:val="ro-RO"/>
        </w:rPr>
      </w:pPr>
    </w:p>
    <w:p w14:paraId="2E23ABA0">
      <w:pPr>
        <w:pStyle w:val="3"/>
        <w:bidi w:val="0"/>
        <w:rPr>
          <w:rFonts w:hint="default"/>
          <w:lang w:val="ro-RO"/>
        </w:rPr>
      </w:pPr>
      <w:bookmarkStart w:id="13" w:name="_Toc575"/>
      <w:r>
        <w:rPr>
          <w:rFonts w:hint="default"/>
          <w:lang w:val="ro-RO"/>
        </w:rPr>
        <w:t>Deschiderea unei uși la apropiere</w:t>
      </w:r>
      <w:bookmarkEnd w:id="13"/>
    </w:p>
    <w:p w14:paraId="1BFE4726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public class UsaTrigger : MonoBehaviour</w:t>
      </w:r>
    </w:p>
    <w:p w14:paraId="71646E82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{</w:t>
      </w:r>
    </w:p>
    <w:p w14:paraId="3F2FE198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public Animator usaAnimator;</w:t>
      </w:r>
    </w:p>
    <w:p w14:paraId="69F886D8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48A8C641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void OnTriggerEnter(Collider other)</w:t>
      </w:r>
    </w:p>
    <w:p w14:paraId="279D05A5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{</w:t>
      </w:r>
    </w:p>
    <w:p w14:paraId="7623ACAF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if (other.CompareTag("Player"))</w:t>
      </w:r>
    </w:p>
    <w:p w14:paraId="4A96D3A5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{</w:t>
      </w:r>
    </w:p>
    <w:p w14:paraId="46BA03C7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    usaAnimator.SetBool("Deschisa", true);</w:t>
      </w:r>
    </w:p>
    <w:p w14:paraId="516632E7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}</w:t>
      </w:r>
    </w:p>
    <w:p w14:paraId="6D450A43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}</w:t>
      </w:r>
    </w:p>
    <w:p w14:paraId="778304C7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0AB03E80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void OnTriggerExit(Collider other)</w:t>
      </w:r>
    </w:p>
    <w:p w14:paraId="59ACD679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{</w:t>
      </w:r>
    </w:p>
    <w:p w14:paraId="4F251B29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if (other.CompareTag("Player"))</w:t>
      </w:r>
    </w:p>
    <w:p w14:paraId="5078973B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{</w:t>
      </w:r>
    </w:p>
    <w:p w14:paraId="26FD002A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    usaAnimator.SetBool("Deschisa", false);</w:t>
      </w:r>
    </w:p>
    <w:p w14:paraId="32CD2090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}</w:t>
      </w:r>
    </w:p>
    <w:p w14:paraId="54C1FAF0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}</w:t>
      </w:r>
    </w:p>
    <w:p w14:paraId="692AF43B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}</w:t>
      </w:r>
    </w:p>
    <w:p w14:paraId="2DDBD845">
      <w:pPr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Necesită ca zona de activare să aibă BoxCollider cu Is Trigger = true.</w:t>
      </w:r>
    </w:p>
    <w:p w14:paraId="313440C9">
      <w:pPr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6B7B59B6">
      <w:pPr>
        <w:pStyle w:val="3"/>
        <w:bidi w:val="0"/>
        <w:rPr>
          <w:rFonts w:hint="default"/>
          <w:lang w:val="ro-RO"/>
        </w:rPr>
      </w:pPr>
      <w:bookmarkStart w:id="14" w:name="_Toc9555"/>
      <w:r>
        <w:rPr>
          <w:rFonts w:hint="default"/>
          <w:lang w:val="ro-RO"/>
        </w:rPr>
        <w:t>Capcană care cade</w:t>
      </w:r>
      <w:bookmarkEnd w:id="14"/>
    </w:p>
    <w:p w14:paraId="2DF5FEEF">
      <w:pPr>
        <w:spacing w:line="360" w:lineRule="auto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public class Capcana : MonoBehaviour</w:t>
      </w:r>
    </w:p>
    <w:p w14:paraId="3BA1CB82">
      <w:pPr>
        <w:spacing w:line="360" w:lineRule="auto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{</w:t>
      </w:r>
    </w:p>
    <w:p w14:paraId="533083B1">
      <w:pPr>
        <w:spacing w:line="360" w:lineRule="auto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public Rigidbody piatra;</w:t>
      </w:r>
    </w:p>
    <w:p w14:paraId="11975C0F">
      <w:pPr>
        <w:spacing w:line="360" w:lineRule="auto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7A97F15B">
      <w:pPr>
        <w:spacing w:line="360" w:lineRule="auto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void OnTriggerEnter(Collider other)</w:t>
      </w:r>
    </w:p>
    <w:p w14:paraId="630C7130">
      <w:pPr>
        <w:spacing w:line="360" w:lineRule="auto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{</w:t>
      </w:r>
    </w:p>
    <w:p w14:paraId="03DF5D19">
      <w:pPr>
        <w:spacing w:line="360" w:lineRule="auto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if (other.CompareTag("Player"))</w:t>
      </w:r>
    </w:p>
    <w:p w14:paraId="16FEA493">
      <w:pPr>
        <w:spacing w:line="360" w:lineRule="auto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{</w:t>
      </w:r>
    </w:p>
    <w:p w14:paraId="336905AA">
      <w:pPr>
        <w:spacing w:line="360" w:lineRule="auto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    piatra.isKinematic = false;</w:t>
      </w:r>
    </w:p>
    <w:p w14:paraId="14304E5D">
      <w:pPr>
        <w:spacing w:line="360" w:lineRule="auto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}</w:t>
      </w:r>
    </w:p>
    <w:p w14:paraId="6D399598">
      <w:pPr>
        <w:spacing w:line="360" w:lineRule="auto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}</w:t>
      </w:r>
    </w:p>
    <w:p w14:paraId="02B5309A">
      <w:pPr>
        <w:spacing w:line="360" w:lineRule="auto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}</w:t>
      </w:r>
    </w:p>
    <w:p w14:paraId="37C36F9D">
      <w:pPr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Piatra are Rigidbody cu isKinematic = true la start.</w:t>
      </w:r>
    </w:p>
    <w:p w14:paraId="5222F22A">
      <w:pPr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52FD8EB3">
      <w:pPr>
        <w:pStyle w:val="3"/>
        <w:bidi w:val="0"/>
        <w:rPr>
          <w:rFonts w:hint="default"/>
          <w:lang w:val="ro-RO"/>
        </w:rPr>
      </w:pPr>
      <w:bookmarkStart w:id="15" w:name="_Toc14573"/>
      <w:r>
        <w:rPr>
          <w:rFonts w:hint="default"/>
          <w:lang w:val="ro-RO"/>
        </w:rPr>
        <w:t>Colectare de obiect</w:t>
      </w:r>
      <w:bookmarkEnd w:id="15"/>
    </w:p>
    <w:p w14:paraId="284DCA48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public class ObiectColectabil : MonoBehaviour</w:t>
      </w:r>
    </w:p>
    <w:p w14:paraId="42B65EC7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{</w:t>
      </w:r>
    </w:p>
    <w:p w14:paraId="653D2705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void OnTriggerEnter(Collider other)</w:t>
      </w:r>
    </w:p>
    <w:p w14:paraId="2352AB22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{</w:t>
      </w:r>
    </w:p>
    <w:p w14:paraId="1D218BAF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if (other.CompareTag("Player"))</w:t>
      </w:r>
    </w:p>
    <w:p w14:paraId="5CD8E0E4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{</w:t>
      </w:r>
    </w:p>
    <w:p w14:paraId="012612B8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    Debug.Log("Obiect colectat!");</w:t>
      </w:r>
    </w:p>
    <w:p w14:paraId="5F9FB807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    Destroy(gameObject);</w:t>
      </w:r>
    </w:p>
    <w:p w14:paraId="75494E62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}</w:t>
      </w:r>
    </w:p>
    <w:p w14:paraId="5AED69AF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}</w:t>
      </w:r>
    </w:p>
    <w:p w14:paraId="003F3813">
      <w:pPr>
        <w:spacing w:line="360" w:lineRule="auto"/>
        <w:jc w:val="both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}</w:t>
      </w:r>
    </w:p>
    <w:p w14:paraId="3C718433">
      <w:pPr>
        <w:pStyle w:val="3"/>
        <w:bidi w:val="0"/>
        <w:rPr>
          <w:rFonts w:hint="default"/>
          <w:lang w:val="ro-RO"/>
        </w:rPr>
      </w:pPr>
      <w:bookmarkStart w:id="16" w:name="_Toc31124"/>
      <w:r>
        <w:rPr>
          <w:rFonts w:hint="default"/>
          <w:lang w:val="ro-RO"/>
        </w:rPr>
        <w:t>Cum configurăm un trigger în Inspector:</w:t>
      </w:r>
      <w:bookmarkEnd w:id="16"/>
    </w:p>
    <w:p w14:paraId="1ABB8742">
      <w:pPr>
        <w:numPr>
          <w:ilvl w:val="0"/>
          <w:numId w:val="23"/>
        </w:numPr>
        <w:spacing w:line="360" w:lineRule="auto"/>
        <w:ind w:left="425" w:leftChars="0" w:hanging="425" w:firstLineChars="0"/>
        <w:outlineLvl w:val="0"/>
        <w:rPr>
          <w:rFonts w:hint="default" w:ascii="Times New Roman" w:hAnsi="Times New Roman" w:cs="Times New Roman"/>
          <w:sz w:val="28"/>
          <w:szCs w:val="28"/>
          <w:lang w:val="ro-RO"/>
        </w:rPr>
      </w:pPr>
      <w:bookmarkStart w:id="17" w:name="_Toc12144"/>
      <w:r>
        <w:rPr>
          <w:rFonts w:hint="default" w:ascii="Times New Roman" w:hAnsi="Times New Roman" w:cs="Times New Roman"/>
          <w:sz w:val="28"/>
          <w:szCs w:val="28"/>
          <w:lang w:val="ro-RO"/>
        </w:rPr>
        <w:t>Objectul A (ex: zonă de activare):</w:t>
      </w:r>
      <w:bookmarkEnd w:id="17"/>
    </w:p>
    <w:p w14:paraId="09BBE98B">
      <w:pPr>
        <w:numPr>
          <w:ilvl w:val="0"/>
          <w:numId w:val="0"/>
        </w:numPr>
        <w:spacing w:line="360" w:lineRule="auto"/>
        <w:ind w:leftChars="0" w:firstLine="720" w:firstLineChars="0"/>
        <w:rPr>
          <w:rFonts w:hint="default" w:ascii="Times New Roman" w:hAnsi="Times New Roman"/>
          <w:sz w:val="28"/>
          <w:szCs w:val="28"/>
          <w:lang w:val="ro-RO"/>
        </w:rPr>
      </w:pPr>
      <w:r>
        <w:rPr>
          <w:rFonts w:hint="default" w:ascii="Times New Roman" w:hAnsi="Times New Roman"/>
          <w:sz w:val="28"/>
          <w:szCs w:val="28"/>
          <w:lang w:val="ro-RO"/>
        </w:rPr>
        <w:t>Box Collider → bifează Is Trigger</w:t>
      </w:r>
    </w:p>
    <w:p w14:paraId="6AD3BDB5">
      <w:pPr>
        <w:numPr>
          <w:ilvl w:val="0"/>
          <w:numId w:val="0"/>
        </w:numPr>
        <w:spacing w:line="360" w:lineRule="auto"/>
        <w:ind w:leftChars="0" w:firstLine="720" w:firstLineChars="0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/>
          <w:sz w:val="28"/>
          <w:szCs w:val="28"/>
          <w:lang w:val="ro-RO"/>
        </w:rPr>
        <w:t>fără Rigidbody sau cu isKinematic = true (dacă se mișcă)</w:t>
      </w:r>
    </w:p>
    <w:p w14:paraId="679687A8">
      <w:pPr>
        <w:numPr>
          <w:ilvl w:val="0"/>
          <w:numId w:val="23"/>
        </w:numPr>
        <w:spacing w:line="360" w:lineRule="auto"/>
        <w:ind w:left="425" w:leftChars="0" w:hanging="425" w:firstLineChars="0"/>
        <w:outlineLvl w:val="0"/>
        <w:rPr>
          <w:rFonts w:hint="default" w:ascii="Times New Roman" w:hAnsi="Times New Roman" w:cs="Times New Roman"/>
          <w:sz w:val="28"/>
          <w:szCs w:val="28"/>
          <w:lang w:val="ro-RO"/>
        </w:rPr>
      </w:pPr>
      <w:bookmarkStart w:id="18" w:name="_Toc10199"/>
      <w:r>
        <w:rPr>
          <w:rFonts w:hint="default" w:ascii="Times New Roman" w:hAnsi="Times New Roman" w:cs="Times New Roman"/>
          <w:sz w:val="28"/>
          <w:szCs w:val="28"/>
          <w:lang w:val="ro-RO"/>
        </w:rPr>
        <w:t>Objectul B (ex: jucătorul):</w:t>
      </w:r>
      <w:bookmarkEnd w:id="18"/>
    </w:p>
    <w:p w14:paraId="7E8782D3">
      <w:pPr>
        <w:numPr>
          <w:ilvl w:val="0"/>
          <w:numId w:val="0"/>
        </w:numPr>
        <w:spacing w:line="360" w:lineRule="auto"/>
        <w:ind w:leftChars="0" w:firstLine="720" w:firstLineChars="0"/>
        <w:rPr>
          <w:rFonts w:hint="default" w:ascii="Times New Roman" w:hAnsi="Times New Roman"/>
          <w:sz w:val="28"/>
          <w:szCs w:val="28"/>
          <w:lang w:val="ro-RO"/>
        </w:rPr>
      </w:pPr>
      <w:r>
        <w:rPr>
          <w:rFonts w:hint="default" w:ascii="Times New Roman" w:hAnsi="Times New Roman"/>
          <w:sz w:val="28"/>
          <w:szCs w:val="28"/>
          <w:lang w:val="ro-RO"/>
        </w:rPr>
        <w:t>Collider</w:t>
      </w:r>
    </w:p>
    <w:p w14:paraId="53014EA3">
      <w:pPr>
        <w:numPr>
          <w:ilvl w:val="0"/>
          <w:numId w:val="0"/>
        </w:numPr>
        <w:spacing w:line="360" w:lineRule="auto"/>
        <w:ind w:leftChars="0" w:firstLine="720" w:firstLineChars="0"/>
        <w:rPr>
          <w:rFonts w:hint="default" w:ascii="Times New Roman" w:hAnsi="Times New Roman"/>
          <w:sz w:val="28"/>
          <w:szCs w:val="28"/>
          <w:lang w:val="ro-RO"/>
        </w:rPr>
      </w:pPr>
      <w:r>
        <w:rPr>
          <w:rFonts w:hint="default" w:ascii="Times New Roman" w:hAnsi="Times New Roman"/>
          <w:sz w:val="28"/>
          <w:szCs w:val="28"/>
          <w:lang w:val="ro-RO"/>
        </w:rPr>
        <w:t>Rigidbody (obligatoriu pentru declanșare)</w:t>
      </w:r>
    </w:p>
    <w:p w14:paraId="7A41AAC2">
      <w:pPr>
        <w:numPr>
          <w:ilvl w:val="0"/>
          <w:numId w:val="0"/>
        </w:numPr>
        <w:spacing w:line="360" w:lineRule="auto"/>
        <w:ind w:leftChars="0" w:firstLine="720" w:firstLineChars="0"/>
        <w:rPr>
          <w:rFonts w:hint="default" w:ascii="Times New Roman" w:hAnsi="Times New Roman"/>
          <w:sz w:val="28"/>
          <w:szCs w:val="28"/>
          <w:lang w:val="ro-RO"/>
        </w:rPr>
      </w:pPr>
    </w:p>
    <w:p w14:paraId="7728A2D2">
      <w:pPr>
        <w:pStyle w:val="3"/>
        <w:bidi w:val="0"/>
        <w:rPr>
          <w:rFonts w:hint="default"/>
          <w:lang w:val="ro-RO"/>
        </w:rPr>
      </w:pPr>
      <w:bookmarkStart w:id="19" w:name="_Toc11360"/>
      <w:r>
        <w:rPr>
          <w:rFonts w:hint="default"/>
          <w:lang w:val="ro-RO"/>
        </w:rPr>
        <w:t>Best practices</w:t>
      </w:r>
      <w:bookmarkEnd w:id="19"/>
    </w:p>
    <w:p w14:paraId="6C65989E">
      <w:pPr>
        <w:numPr>
          <w:ilvl w:val="0"/>
          <w:numId w:val="24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/>
          <w:sz w:val="28"/>
          <w:szCs w:val="28"/>
          <w:lang w:val="ro-RO"/>
        </w:rPr>
      </w:pPr>
      <w:r>
        <w:rPr>
          <w:rFonts w:hint="default" w:ascii="Times New Roman" w:hAnsi="Times New Roman"/>
          <w:sz w:val="28"/>
          <w:szCs w:val="28"/>
          <w:lang w:val="ro-RO"/>
        </w:rPr>
        <w:t>Folosește CompareTag() în loc de other.tag == "X" pentru performanță.</w:t>
      </w:r>
    </w:p>
    <w:p w14:paraId="55DDD8DA">
      <w:pPr>
        <w:numPr>
          <w:ilvl w:val="0"/>
          <w:numId w:val="24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/>
          <w:sz w:val="28"/>
          <w:szCs w:val="28"/>
          <w:lang w:val="ro-RO"/>
        </w:rPr>
      </w:pPr>
      <w:r>
        <w:rPr>
          <w:rFonts w:hint="default" w:ascii="Times New Roman" w:hAnsi="Times New Roman"/>
          <w:sz w:val="28"/>
          <w:szCs w:val="28"/>
          <w:lang w:val="ro-RO"/>
        </w:rPr>
        <w:t>Grupați logic trigger-ele: Tag = TriggerZone, Layer = Interactables</w:t>
      </w:r>
    </w:p>
    <w:p w14:paraId="6F8EA578">
      <w:pPr>
        <w:numPr>
          <w:ilvl w:val="0"/>
          <w:numId w:val="24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/>
          <w:sz w:val="28"/>
          <w:szCs w:val="28"/>
          <w:lang w:val="ro-RO"/>
        </w:rPr>
      </w:pPr>
      <w:r>
        <w:rPr>
          <w:rFonts w:hint="default" w:ascii="Times New Roman" w:hAnsi="Times New Roman"/>
          <w:sz w:val="28"/>
          <w:szCs w:val="28"/>
          <w:lang w:val="ro-RO"/>
        </w:rPr>
        <w:t>Pentru obiecte care nu trebuie să „cadă”, folosește isKinematic = true</w:t>
      </w:r>
    </w:p>
    <w:p w14:paraId="0C3ADE23">
      <w:pPr>
        <w:numPr>
          <w:ilvl w:val="0"/>
          <w:numId w:val="24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/>
          <w:sz w:val="28"/>
          <w:szCs w:val="28"/>
          <w:lang w:val="ro-RO"/>
        </w:rPr>
        <w:t>Poți folosi OnTriggerStay() dacă vrei un efect care continuă (ex: regenerare în zonă)</w:t>
      </w:r>
    </w:p>
    <w:p w14:paraId="6468D0E8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/>
          <w:sz w:val="28"/>
          <w:szCs w:val="28"/>
          <w:lang w:val="ro-RO"/>
        </w:rPr>
      </w:pPr>
    </w:p>
    <w:p w14:paraId="40893100">
      <w:pPr>
        <w:pStyle w:val="3"/>
        <w:bidi w:val="0"/>
        <w:rPr>
          <w:rFonts w:hint="default"/>
          <w:lang w:val="ro-RO"/>
        </w:rPr>
      </w:pPr>
      <w:bookmarkStart w:id="20" w:name="_Toc25209"/>
      <w:r>
        <w:rPr>
          <w:rFonts w:hint="default"/>
          <w:lang w:val="ro-RO"/>
        </w:rPr>
        <w:t>Tipuri de funcții de trigger</w:t>
      </w:r>
      <w:bookmarkEnd w:id="20"/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45346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</w:tcPr>
          <w:p w14:paraId="1ECBC6D5"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color w:val="FFFFFF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FFFF"/>
                <w:sz w:val="28"/>
                <w:szCs w:val="28"/>
                <w:vertAlign w:val="baseline"/>
                <w:lang w:val="ro-RO"/>
              </w:rPr>
              <w:t>Funcție</w:t>
            </w:r>
          </w:p>
        </w:tc>
        <w:tc>
          <w:tcPr>
            <w:tcW w:w="4261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</w:tcPr>
          <w:p w14:paraId="1F42EDBE"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color w:val="FFFFFF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FFFF"/>
                <w:sz w:val="28"/>
                <w:szCs w:val="28"/>
                <w:vertAlign w:val="baseline"/>
                <w:lang w:val="ro-RO"/>
              </w:rPr>
              <w:t>Descriere</w:t>
            </w:r>
          </w:p>
        </w:tc>
      </w:tr>
      <w:tr w14:paraId="087C0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</w:tcPr>
          <w:p w14:paraId="13888D3A">
            <w:pPr>
              <w:widowControl w:val="0"/>
              <w:jc w:val="both"/>
              <w:rPr>
                <w:rFonts w:hint="default" w:ascii="Times New Roman" w:hAnsi="Times New Roman" w:cs="Times New Roman"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  <w:t>OnTriggerEnter(Collider other)</w:t>
            </w:r>
          </w:p>
        </w:tc>
        <w:tc>
          <w:tcPr>
            <w:tcW w:w="4261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</w:tcPr>
          <w:p w14:paraId="3CEE96A1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  <w:t>Se apelează când obiectul intră în trigger</w:t>
            </w:r>
          </w:p>
        </w:tc>
      </w:tr>
      <w:tr w14:paraId="3F7CD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79E892FB">
            <w:pPr>
              <w:widowControl w:val="0"/>
              <w:jc w:val="both"/>
              <w:rPr>
                <w:rFonts w:hint="default" w:ascii="Times New Roman" w:hAnsi="Times New Roman" w:cs="Times New Roman"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  <w:t>OnTriggerStay(Collider other)</w:t>
            </w:r>
          </w:p>
        </w:tc>
        <w:tc>
          <w:tcPr>
            <w:tcW w:w="426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3DB6713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  <w:t>Se apelează în fiecare frame cât timp este în trigger</w:t>
            </w:r>
          </w:p>
        </w:tc>
      </w:tr>
      <w:tr w14:paraId="6530E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</w:tcPr>
          <w:p w14:paraId="2A5573A8">
            <w:pPr>
              <w:widowControl w:val="0"/>
              <w:jc w:val="both"/>
              <w:rPr>
                <w:rFonts w:hint="default" w:ascii="Times New Roman" w:hAnsi="Times New Roman" w:cs="Times New Roman"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  <w:t>OnTriggerExit(Collider other)</w:t>
            </w:r>
          </w:p>
        </w:tc>
        <w:tc>
          <w:tcPr>
            <w:tcW w:w="426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</w:tcPr>
          <w:p w14:paraId="56241AF7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  <w:t>Se apelează când obiectul iese din trigger</w:t>
            </w:r>
          </w:p>
        </w:tc>
      </w:tr>
    </w:tbl>
    <w:p w14:paraId="6CC710BE">
      <w:pPr>
        <w:rPr>
          <w:rFonts w:hint="default"/>
          <w:lang w:val="ro-RO"/>
        </w:rPr>
      </w:pPr>
    </w:p>
    <w:p w14:paraId="7BC97AA5">
      <w:pPr>
        <w:pStyle w:val="2"/>
        <w:numPr>
          <w:ilvl w:val="0"/>
          <w:numId w:val="13"/>
        </w:numPr>
        <w:bidi w:val="0"/>
        <w:spacing w:line="360" w:lineRule="auto"/>
        <w:jc w:val="both"/>
        <w:rPr>
          <w:rFonts w:hint="default"/>
          <w:lang w:val="ro-RO"/>
        </w:rPr>
      </w:pPr>
      <w:bookmarkStart w:id="21" w:name="_Toc3650"/>
      <w:r>
        <w:rPr>
          <w:rFonts w:hint="default"/>
          <w:lang w:val="ro-RO"/>
        </w:rPr>
        <w:t>Crearea de interacțiuni între obiecte în funcție de input.</w:t>
      </w:r>
      <w:bookmarkEnd w:id="21"/>
    </w:p>
    <w:p w14:paraId="3D3F3944">
      <w:pPr>
        <w:pStyle w:val="3"/>
        <w:bidi w:val="0"/>
        <w:spacing w:line="360" w:lineRule="auto"/>
        <w:rPr>
          <w:rFonts w:hint="default"/>
          <w:lang w:val="ro-RO"/>
        </w:rPr>
      </w:pPr>
      <w:bookmarkStart w:id="22" w:name="_Toc5406"/>
      <w:r>
        <w:rPr>
          <w:rFonts w:hint="default"/>
          <w:lang w:val="ro-RO"/>
        </w:rPr>
        <w:t>Ce înseamnă "interacțiune în funcție de input"?</w:t>
      </w:r>
      <w:bookmarkEnd w:id="22"/>
    </w:p>
    <w:p w14:paraId="10194001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Este momentul în care jucătorul declanșează o acțiune apăsând o tastă sau un buton, în apropierea unui obiect. Exemplu: apăsăm E pentru a deschide o ușă sau a vorbi cu un personaj.</w:t>
      </w:r>
    </w:p>
    <w:p w14:paraId="4C4EF254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Exemple comune de interacțiuni:</w:t>
      </w: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6F2E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single" w:color="F79646" w:sz="8" w:space="0"/>
              <w:left w:val="single" w:color="F79646" w:sz="8" w:space="0"/>
              <w:bottom w:val="single" w:color="F79646" w:sz="12" w:space="0"/>
              <w:right w:val="single" w:color="F79646" w:sz="8" w:space="0"/>
            </w:tcBorders>
            <w:shd w:val="clear" w:color="auto" w:fill="FFFFFF"/>
          </w:tcPr>
          <w:p w14:paraId="3AB2526A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vertAlign w:val="baseline"/>
                <w:lang w:val="ro-RO"/>
              </w:rPr>
              <w:t>Tip interacțiune</w:t>
            </w:r>
          </w:p>
        </w:tc>
        <w:tc>
          <w:tcPr>
            <w:tcW w:w="2841" w:type="dxa"/>
            <w:tcBorders>
              <w:top w:val="single" w:color="F79646" w:sz="8" w:space="0"/>
              <w:left w:val="single" w:color="F79646" w:sz="8" w:space="0"/>
              <w:bottom w:val="single" w:color="F79646" w:sz="12" w:space="0"/>
              <w:right w:val="single" w:color="F79646" w:sz="8" w:space="0"/>
            </w:tcBorders>
            <w:shd w:val="clear" w:color="auto" w:fill="FFFFFF"/>
          </w:tcPr>
          <w:p w14:paraId="200027FE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vertAlign w:val="baseline"/>
                <w:lang w:val="ro-RO"/>
              </w:rPr>
              <w:t>Input</w:t>
            </w:r>
          </w:p>
        </w:tc>
        <w:tc>
          <w:tcPr>
            <w:tcW w:w="2841" w:type="dxa"/>
            <w:tcBorders>
              <w:top w:val="single" w:color="F79646" w:sz="8" w:space="0"/>
              <w:left w:val="single" w:color="F79646" w:sz="8" w:space="0"/>
              <w:bottom w:val="single" w:color="F79646" w:sz="12" w:space="0"/>
              <w:right w:val="single" w:color="F79646" w:sz="8" w:space="0"/>
            </w:tcBorders>
            <w:shd w:val="clear" w:color="auto" w:fill="FFFFFF"/>
          </w:tcPr>
          <w:p w14:paraId="22EC90DF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vertAlign w:val="baseline"/>
                <w:lang w:val="ro-RO"/>
              </w:rPr>
              <w:t>Efect</w:t>
            </w:r>
          </w:p>
        </w:tc>
      </w:tr>
      <w:tr w14:paraId="3A4D3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single" w:color="F79646" w:sz="12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DEADA"/>
          </w:tcPr>
          <w:p w14:paraId="3DADFD50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  <w:t>Deschidere ușă</w:t>
            </w:r>
          </w:p>
        </w:tc>
        <w:tc>
          <w:tcPr>
            <w:tcW w:w="2841" w:type="dxa"/>
            <w:tcBorders>
              <w:top w:val="single" w:color="F79646" w:sz="12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DEADA"/>
          </w:tcPr>
          <w:p w14:paraId="3FD49D2C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  <w:t>E</w:t>
            </w:r>
          </w:p>
        </w:tc>
        <w:tc>
          <w:tcPr>
            <w:tcW w:w="2841" w:type="dxa"/>
            <w:tcBorders>
              <w:top w:val="single" w:color="F79646" w:sz="12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DEADA"/>
          </w:tcPr>
          <w:p w14:paraId="7E3C3984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  <w:t>Rulează animație</w:t>
            </w:r>
          </w:p>
        </w:tc>
      </w:tr>
      <w:tr w14:paraId="4E73E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 w14:paraId="03DCA676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  <w:t>Colectare obiect</w:t>
            </w:r>
          </w:p>
        </w:tc>
        <w:tc>
          <w:tcPr>
            <w:tcW w:w="2841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 w14:paraId="43D7806D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  <w:t>E sau auto</w:t>
            </w:r>
          </w:p>
        </w:tc>
        <w:tc>
          <w:tcPr>
            <w:tcW w:w="2841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 w14:paraId="4E3A2C9A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  <w:t>Dispare obiectul, apare în inventar</w:t>
            </w:r>
          </w:p>
        </w:tc>
      </w:tr>
      <w:tr w14:paraId="74182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DEADA"/>
          </w:tcPr>
          <w:p w14:paraId="12AD7F36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  <w:t>Dialog cu NPC</w:t>
            </w:r>
          </w:p>
        </w:tc>
        <w:tc>
          <w:tcPr>
            <w:tcW w:w="2841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DEADA"/>
          </w:tcPr>
          <w:p w14:paraId="7C621CBB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  <w:t>E</w:t>
            </w:r>
          </w:p>
        </w:tc>
        <w:tc>
          <w:tcPr>
            <w:tcW w:w="2841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DEADA"/>
          </w:tcPr>
          <w:p w14:paraId="6C1C665A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  <w:t>Se deschide cutie de dialog</w:t>
            </w:r>
          </w:p>
        </w:tc>
      </w:tr>
      <w:tr w14:paraId="46355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 w14:paraId="5069A2B2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  <w:t>Activare panou</w:t>
            </w:r>
          </w:p>
        </w:tc>
        <w:tc>
          <w:tcPr>
            <w:tcW w:w="2841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 w14:paraId="5C4CB110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  <w:t>F</w:t>
            </w:r>
          </w:p>
        </w:tc>
        <w:tc>
          <w:tcPr>
            <w:tcW w:w="2841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 w14:paraId="641C7D60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  <w:t>Se aprinde lumină / pornește mecanism</w:t>
            </w:r>
          </w:p>
        </w:tc>
      </w:tr>
      <w:tr w14:paraId="3EC40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DEADA"/>
          </w:tcPr>
          <w:p w14:paraId="4877A910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baseline"/>
                <w:lang w:val="ro-RO"/>
              </w:rPr>
              <w:t>Împingere obiect</w:t>
            </w:r>
          </w:p>
        </w:tc>
        <w:tc>
          <w:tcPr>
            <w:tcW w:w="2841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DEADA"/>
          </w:tcPr>
          <w:p w14:paraId="7BAE68FE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  <w:t>Mouse0</w:t>
            </w:r>
          </w:p>
        </w:tc>
        <w:tc>
          <w:tcPr>
            <w:tcW w:w="2841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DEADA"/>
          </w:tcPr>
          <w:p w14:paraId="2F5FC766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o-RO"/>
              </w:rPr>
              <w:t>Se aplică forță</w:t>
            </w:r>
          </w:p>
        </w:tc>
      </w:tr>
    </w:tbl>
    <w:p w14:paraId="246F4F2F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78DE6BE4">
      <w:pPr>
        <w:pStyle w:val="3"/>
        <w:bidi w:val="0"/>
        <w:rPr>
          <w:rFonts w:hint="default"/>
          <w:lang w:val="ro-RO"/>
        </w:rPr>
      </w:pPr>
      <w:bookmarkStart w:id="23" w:name="_Toc17550"/>
      <w:r>
        <w:rPr>
          <w:rFonts w:hint="default"/>
          <w:lang w:val="ro-RO"/>
        </w:rPr>
        <w:t>Exemplu simplu: Apăsare E pentru a deschide ușa</w:t>
      </w:r>
      <w:bookmarkEnd w:id="23"/>
    </w:p>
    <w:p w14:paraId="2D95B3A0">
      <w:pPr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Etape:</w:t>
      </w:r>
    </w:p>
    <w:p w14:paraId="0A72DA10">
      <w:pPr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08A37C42">
      <w:pPr>
        <w:ind w:firstLine="720" w:firstLineChars="0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Obiectul jucător are Tag = Player</w:t>
      </w:r>
    </w:p>
    <w:p w14:paraId="74FAA1EB">
      <w:pPr>
        <w:ind w:firstLine="720" w:firstLineChars="0"/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0B5EBA20">
      <w:pPr>
        <w:ind w:firstLine="720" w:firstLineChars="0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Zona ușii are BoxCollider → Is Trigger = true</w:t>
      </w:r>
    </w:p>
    <w:p w14:paraId="334F185D">
      <w:pPr>
        <w:ind w:firstLine="720" w:firstLineChars="0"/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48E3BF4D">
      <w:pPr>
        <w:ind w:firstLine="720" w:firstLineChars="0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Se creează un script InteractiuneUsa.cs</w:t>
      </w:r>
    </w:p>
    <w:p w14:paraId="58EB3843">
      <w:pPr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30288915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public class InteractiuneUsa : MonoBehaviour</w:t>
      </w:r>
    </w:p>
    <w:p w14:paraId="1A1F2300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{</w:t>
      </w:r>
    </w:p>
    <w:p w14:paraId="0475E5BC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public Animator usaAnimator;</w:t>
      </w:r>
    </w:p>
    <w:p w14:paraId="6980CD24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private bool esteInZona = false;</w:t>
      </w:r>
    </w:p>
    <w:p w14:paraId="4B4635D3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009D1A34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void Update()</w:t>
      </w:r>
    </w:p>
    <w:p w14:paraId="188E29C3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{</w:t>
      </w:r>
    </w:p>
    <w:p w14:paraId="72641C64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if (esteInZona &amp;&amp; Input.GetKeyDown(KeyCode.E))</w:t>
      </w:r>
    </w:p>
    <w:p w14:paraId="094B633A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{</w:t>
      </w:r>
    </w:p>
    <w:p w14:paraId="66624A90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    usaAnimator.SetTrigger("Deschide");</w:t>
      </w:r>
    </w:p>
    <w:p w14:paraId="759DF8F8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}</w:t>
      </w:r>
    </w:p>
    <w:p w14:paraId="2BF7EDFB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}</w:t>
      </w:r>
    </w:p>
    <w:p w14:paraId="24CF36FF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23827833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void OnTriggerEnter(Collider other)</w:t>
      </w:r>
    </w:p>
    <w:p w14:paraId="08A5ACB0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{</w:t>
      </w:r>
    </w:p>
    <w:p w14:paraId="223EBEAA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if (other.CompareTag("Player"))</w:t>
      </w:r>
    </w:p>
    <w:p w14:paraId="293780D7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{</w:t>
      </w:r>
    </w:p>
    <w:p w14:paraId="6D7DC6D9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    esteInZona = true;</w:t>
      </w:r>
    </w:p>
    <w:p w14:paraId="6E97BF01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}</w:t>
      </w:r>
    </w:p>
    <w:p w14:paraId="6CC7EF3A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}</w:t>
      </w:r>
    </w:p>
    <w:p w14:paraId="515E3763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</w:p>
    <w:p w14:paraId="693BC134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void OnTriggerExit(Collider other)</w:t>
      </w:r>
    </w:p>
    <w:p w14:paraId="2D11EFB2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{</w:t>
      </w:r>
    </w:p>
    <w:p w14:paraId="1108B692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if (other.CompareTag("Player"))</w:t>
      </w:r>
    </w:p>
    <w:p w14:paraId="0128499B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{</w:t>
      </w:r>
    </w:p>
    <w:p w14:paraId="74A181A1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    esteInZona = false;</w:t>
      </w:r>
    </w:p>
    <w:p w14:paraId="183DD68F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    }</w:t>
      </w:r>
    </w:p>
    <w:p w14:paraId="4A71E352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 xml:space="preserve">    }</w:t>
      </w:r>
    </w:p>
    <w:p w14:paraId="7C1D3200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o-RO"/>
        </w:rPr>
        <w:t>}</w:t>
      </w:r>
    </w:p>
    <w:p w14:paraId="347D7873">
      <w:pPr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Animatorul trebuie să aibă un trigger numit „Deschide”</w:t>
      </w:r>
    </w:p>
    <w:p w14:paraId="1BFE60D9">
      <w:pPr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4BCF4124">
      <w:pPr>
        <w:pStyle w:val="3"/>
        <w:bidi w:val="0"/>
        <w:spacing w:line="360" w:lineRule="auto"/>
        <w:rPr>
          <w:rFonts w:hint="default"/>
          <w:lang w:val="ru-RU"/>
        </w:rPr>
      </w:pPr>
      <w:bookmarkStart w:id="24" w:name="_Toc543"/>
      <w:r>
        <w:rPr>
          <w:rFonts w:hint="default"/>
          <w:lang w:val="ru-RU"/>
        </w:rPr>
        <w:t>Variante de detecție a obiectului:</w:t>
      </w:r>
      <w:bookmarkEnd w:id="24"/>
    </w:p>
    <w:p w14:paraId="19B4174F">
      <w:pPr>
        <w:numPr>
          <w:ilvl w:val="0"/>
          <w:numId w:val="25"/>
        </w:numPr>
        <w:spacing w:line="36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Cu Trigger (recomandat)</w:t>
      </w:r>
    </w:p>
    <w:p w14:paraId="07EE53DB">
      <w:pPr>
        <w:numPr>
          <w:ilvl w:val="0"/>
          <w:numId w:val="0"/>
        </w:numPr>
        <w:spacing w:line="360" w:lineRule="auto"/>
        <w:ind w:leftChars="0" w:firstLine="72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Necesită BoxCollider (Is Trigger = true)</w:t>
      </w:r>
    </w:p>
    <w:p w14:paraId="6372A228">
      <w:pPr>
        <w:numPr>
          <w:ilvl w:val="0"/>
          <w:numId w:val="0"/>
        </w:numPr>
        <w:spacing w:line="360" w:lineRule="auto"/>
        <w:ind w:leftChars="0" w:firstLine="720" w:firstLine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Poate detecta intrarea/ieșirea</w:t>
      </w:r>
    </w:p>
    <w:p w14:paraId="14C4BD03">
      <w:pPr>
        <w:numPr>
          <w:ilvl w:val="0"/>
          <w:numId w:val="25"/>
        </w:numPr>
        <w:spacing w:line="36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Cu Raycast (pentru jocuri FPS)</w:t>
      </w:r>
    </w:p>
    <w:p w14:paraId="37D99D2A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  <w:t>void Update()</w:t>
      </w:r>
    </w:p>
    <w:p w14:paraId="1F77700B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  <w:t>{</w:t>
      </w:r>
    </w:p>
    <w:p w14:paraId="2B33820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  <w:t xml:space="preserve">    if (Input.GetKeyDown(KeyCode.E))</w:t>
      </w:r>
    </w:p>
    <w:p w14:paraId="1671658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  <w:t xml:space="preserve">    {</w:t>
      </w:r>
    </w:p>
    <w:p w14:paraId="22E174CB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  <w:t xml:space="preserve">        Ray ray = new Ray(Camera.main.transform.position, Camera.main.transform.forward);</w:t>
      </w:r>
    </w:p>
    <w:p w14:paraId="4A638B3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  <w:t xml:space="preserve">        if (Physics.Raycast(ray, out RaycastHit hit, 3f))</w:t>
      </w:r>
    </w:p>
    <w:p w14:paraId="71BAA1C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  <w:t xml:space="preserve">        {</w:t>
      </w:r>
    </w:p>
    <w:p w14:paraId="6109018A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  <w:t xml:space="preserve">            if (hit.collider.CompareTag("Interactabil"))</w:t>
      </w:r>
    </w:p>
    <w:p w14:paraId="257E2BC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  <w:t xml:space="preserve">            {</w:t>
      </w:r>
    </w:p>
    <w:p w14:paraId="6EB0EE3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  <w:t xml:space="preserve">                hit.collider.GetComponent&lt;ActiuneInteractiva&gt;().Activeaza();</w:t>
      </w:r>
    </w:p>
    <w:p w14:paraId="364515F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  <w:t xml:space="preserve">            }</w:t>
      </w:r>
    </w:p>
    <w:p w14:paraId="07E461C7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  <w:t xml:space="preserve">        }</w:t>
      </w:r>
    </w:p>
    <w:p w14:paraId="2D32BEF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  <w:t xml:space="preserve">    }</w:t>
      </w:r>
    </w:p>
    <w:p w14:paraId="49A0A422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  <w:lang w:val="ru-RU"/>
        </w:rPr>
        <w:t>}</w:t>
      </w:r>
    </w:p>
    <w:p w14:paraId="2047649D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Folosit în: Amnesia, Skyrim, Outlast</w:t>
      </w:r>
    </w:p>
    <w:p w14:paraId="0BADD5E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4EFA74C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✅ Update() este apelat în fiecare frame → nu folosi cod greu acolo</w:t>
      </w:r>
    </w:p>
    <w:p w14:paraId="60D7F5FD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✅ OnTriggerEnter/Exit se folosesc doar cu Collider + Rigidbody</w:t>
      </w:r>
    </w:p>
    <w:p w14:paraId="46CA3E81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✅ Raycast necesită Collider pe obiectele țintă</w:t>
      </w:r>
    </w:p>
    <w:p w14:paraId="1B08E54A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✅ Folosește CompareTag() pentru performanță</w:t>
      </w:r>
    </w:p>
    <w:p w14:paraId="56E6FA4F">
      <w:pPr>
        <w:pStyle w:val="2"/>
        <w:numPr>
          <w:ilvl w:val="0"/>
          <w:numId w:val="13"/>
        </w:numPr>
        <w:bidi w:val="0"/>
        <w:spacing w:line="360" w:lineRule="auto"/>
        <w:jc w:val="both"/>
        <w:rPr>
          <w:rFonts w:hint="default"/>
          <w:lang w:val="ro-RO"/>
        </w:rPr>
      </w:pPr>
      <w:bookmarkStart w:id="25" w:name="_Toc24061"/>
      <w:r>
        <w:rPr>
          <w:rFonts w:hint="default"/>
          <w:lang w:val="ro-RO"/>
        </w:rPr>
        <w:t>Utilizarea tag-urilor și layer-elor pentru gestionarea interacțiunii.</w:t>
      </w:r>
      <w:bookmarkEnd w:id="25"/>
    </w:p>
    <w:p w14:paraId="6DF453ED">
      <w:pPr>
        <w:pStyle w:val="3"/>
        <w:bidi w:val="0"/>
        <w:rPr>
          <w:rFonts w:hint="default"/>
        </w:rPr>
      </w:pPr>
      <w:bookmarkStart w:id="26" w:name="_Toc25637"/>
      <w:r>
        <w:rPr>
          <w:rFonts w:hint="default"/>
        </w:rPr>
        <w:t>Ce sunt tag-urile în Unity?</w:t>
      </w:r>
      <w:bookmarkEnd w:id="26"/>
    </w:p>
    <w:p w14:paraId="3BE5EDD9">
      <w:pPr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Tag = o etichetă text atașată unui GameObject</w:t>
      </w:r>
    </w:p>
    <w:p w14:paraId="520EB368">
      <w:pPr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Ajută la identificarea rapidă a obiectelor (ex: „Player”, „Enemy”, „Interactable”)</w:t>
      </w:r>
    </w:p>
    <w:p w14:paraId="5288D043">
      <w:pPr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Pot fi verificate în cod: CompareTag("Player")</w:t>
      </w:r>
    </w:p>
    <w:p w14:paraId="16AB6206">
      <w:pPr>
        <w:rPr>
          <w:rFonts w:hint="default"/>
        </w:rPr>
      </w:pPr>
    </w:p>
    <w:p w14:paraId="2C9DE319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</w:rPr>
        <w:t>void OnTriggerEnter(Collider other)</w:t>
      </w:r>
    </w:p>
    <w:p w14:paraId="3BD1B4B8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</w:rPr>
        <w:t>{</w:t>
      </w:r>
    </w:p>
    <w:p w14:paraId="4FBB541E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</w:rPr>
        <w:t xml:space="preserve">    if (other.CompareTag("Enemy"))</w:t>
      </w:r>
    </w:p>
    <w:p w14:paraId="4BDC2953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</w:rPr>
        <w:t xml:space="preserve">    {</w:t>
      </w:r>
    </w:p>
    <w:p w14:paraId="5E8683EC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</w:rPr>
        <w:t xml:space="preserve">        Debug.Log("Jucătorul a intrat în contact cu inamicul!");</w:t>
      </w:r>
    </w:p>
    <w:p w14:paraId="682398CA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</w:rPr>
        <w:t xml:space="preserve">    }</w:t>
      </w:r>
    </w:p>
    <w:p w14:paraId="0DC35B2B">
      <w:pPr>
        <w:rPr>
          <w:rFonts w:hint="default" w:ascii="Times New Roman" w:hAnsi="Times New Roman" w:cs="Times New Roman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 w:cs="Times New Roman"/>
          <w:color w:val="2E75B6" w:themeColor="accent1" w:themeShade="BF"/>
          <w:sz w:val="28"/>
          <w:szCs w:val="28"/>
        </w:rPr>
        <w:t>}</w:t>
      </w:r>
    </w:p>
    <w:p w14:paraId="638845ED">
      <w:pPr>
        <w:rPr>
          <w:rFonts w:hint="default"/>
        </w:rPr>
      </w:pPr>
    </w:p>
    <w:p w14:paraId="6AB15A94">
      <w:pPr>
        <w:pStyle w:val="3"/>
        <w:bidi w:val="0"/>
        <w:rPr>
          <w:rFonts w:hint="default"/>
        </w:rPr>
      </w:pPr>
      <w:bookmarkStart w:id="27" w:name="_Toc15894"/>
      <w:r>
        <w:rPr>
          <w:rFonts w:hint="default"/>
        </w:rPr>
        <w:t>Cum adaugi un tag în Unity:</w:t>
      </w:r>
      <w:bookmarkEnd w:id="27"/>
    </w:p>
    <w:p w14:paraId="7E75649C">
      <w:pPr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Selectează obiectul</w:t>
      </w:r>
    </w:p>
    <w:p w14:paraId="5C93AA05">
      <w:pPr>
        <w:rPr>
          <w:rFonts w:hint="default" w:ascii="Times New Roman" w:hAnsi="Times New Roman"/>
          <w:sz w:val="28"/>
          <w:szCs w:val="28"/>
        </w:rPr>
      </w:pPr>
    </w:p>
    <w:p w14:paraId="1E03638D">
      <w:pPr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În Inspector → Tag → Add Tag…</w:t>
      </w:r>
    </w:p>
    <w:p w14:paraId="5089D178">
      <w:pPr>
        <w:rPr>
          <w:rFonts w:hint="default" w:ascii="Times New Roman" w:hAnsi="Times New Roman"/>
          <w:sz w:val="28"/>
          <w:szCs w:val="28"/>
        </w:rPr>
      </w:pPr>
    </w:p>
    <w:p w14:paraId="711E9F0B">
      <w:pPr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Creează un nou tag (ex: „Interactable”)</w:t>
      </w:r>
    </w:p>
    <w:p w14:paraId="2D517E75">
      <w:pPr>
        <w:rPr>
          <w:rFonts w:hint="default" w:ascii="Times New Roman" w:hAnsi="Times New Roman"/>
          <w:sz w:val="28"/>
          <w:szCs w:val="28"/>
        </w:rPr>
      </w:pPr>
    </w:p>
    <w:p w14:paraId="2DC1444D">
      <w:pPr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Apoi revino și setează tag-ul pe obiectul dorit</w:t>
      </w:r>
    </w:p>
    <w:p w14:paraId="48B5787D">
      <w:pPr>
        <w:rPr>
          <w:rFonts w:hint="default" w:ascii="Times New Roman" w:hAnsi="Times New Roman"/>
          <w:sz w:val="28"/>
          <w:szCs w:val="28"/>
        </w:rPr>
      </w:pPr>
    </w:p>
    <w:p w14:paraId="1D3E6D28">
      <w:pPr>
        <w:pStyle w:val="3"/>
        <w:bidi w:val="0"/>
        <w:rPr>
          <w:rFonts w:hint="default"/>
        </w:rPr>
      </w:pPr>
      <w:bookmarkStart w:id="28" w:name="_Toc32251"/>
      <w:r>
        <w:rPr>
          <w:rFonts w:hint="default"/>
        </w:rPr>
        <w:t>Best practices cu tag-uri</w:t>
      </w:r>
      <w:bookmarkEnd w:id="28"/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6F5D0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24F79E7B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Situație</w:t>
            </w:r>
          </w:p>
        </w:tc>
        <w:tc>
          <w:tcPr>
            <w:tcW w:w="4261" w:type="dxa"/>
          </w:tcPr>
          <w:p w14:paraId="3D9BDE96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Tag recomandat</w:t>
            </w:r>
          </w:p>
        </w:tc>
      </w:tr>
      <w:tr w14:paraId="1D2D2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E51729B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Jucător</w:t>
            </w:r>
          </w:p>
        </w:tc>
        <w:tc>
          <w:tcPr>
            <w:tcW w:w="4261" w:type="dxa"/>
          </w:tcPr>
          <w:p w14:paraId="456008E4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Player</w:t>
            </w:r>
          </w:p>
        </w:tc>
      </w:tr>
      <w:tr w14:paraId="2A1FE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0EA048E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Inamic</w:t>
            </w:r>
          </w:p>
        </w:tc>
        <w:tc>
          <w:tcPr>
            <w:tcW w:w="4261" w:type="dxa"/>
          </w:tcPr>
          <w:p w14:paraId="255245C7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Enemy</w:t>
            </w:r>
          </w:p>
        </w:tc>
      </w:tr>
      <w:tr w14:paraId="6E2AC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72BCE3E9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Obiect interactiv</w:t>
            </w:r>
          </w:p>
        </w:tc>
        <w:tc>
          <w:tcPr>
            <w:tcW w:w="4261" w:type="dxa"/>
          </w:tcPr>
          <w:p w14:paraId="59A14126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Interactable</w:t>
            </w:r>
          </w:p>
        </w:tc>
      </w:tr>
      <w:tr w14:paraId="18260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75E4C270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Proiectile</w:t>
            </w:r>
          </w:p>
        </w:tc>
        <w:tc>
          <w:tcPr>
            <w:tcW w:w="4261" w:type="dxa"/>
          </w:tcPr>
          <w:p w14:paraId="33B3D2CD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Projectile</w:t>
            </w:r>
          </w:p>
        </w:tc>
      </w:tr>
      <w:tr w14:paraId="03855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55739745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Declanșator zonă</w:t>
            </w:r>
          </w:p>
        </w:tc>
        <w:tc>
          <w:tcPr>
            <w:tcW w:w="4261" w:type="dxa"/>
          </w:tcPr>
          <w:p w14:paraId="355943AE">
            <w:pPr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  <w:t>TriggerZone</w:t>
            </w:r>
          </w:p>
        </w:tc>
      </w:tr>
    </w:tbl>
    <w:p w14:paraId="4AE2E74C">
      <w:pPr>
        <w:rPr>
          <w:rFonts w:hint="default"/>
        </w:rPr>
      </w:pPr>
    </w:p>
    <w:p w14:paraId="013F5DD4">
      <w:pPr>
        <w:pStyle w:val="3"/>
        <w:bidi w:val="0"/>
        <w:rPr>
          <w:rFonts w:hint="default"/>
        </w:rPr>
      </w:pPr>
      <w:bookmarkStart w:id="29" w:name="_Toc23636"/>
      <w:r>
        <w:rPr>
          <w:rFonts w:hint="default"/>
        </w:rPr>
        <w:t>Ce sunt layer-ele în Unity?</w:t>
      </w:r>
      <w:bookmarkEnd w:id="29"/>
    </w:p>
    <w:p w14:paraId="798B7347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Layer = nivel logic folosit pentru:</w:t>
      </w:r>
    </w:p>
    <w:p w14:paraId="4A6966B4">
      <w:pPr>
        <w:spacing w:line="360" w:lineRule="auto"/>
        <w:ind w:firstLine="72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Filtrarea coliziunilor</w:t>
      </w:r>
    </w:p>
    <w:p w14:paraId="049E48D9">
      <w:pPr>
        <w:spacing w:line="360" w:lineRule="auto"/>
        <w:ind w:firstLine="72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Selectarea obiectelor pentru camere și Raycast</w:t>
      </w:r>
    </w:p>
    <w:p w14:paraId="77A46140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Unity oferă 32 layer-e (primele 8 rezervate)</w:t>
      </w:r>
    </w:p>
    <w:p w14:paraId="212A3273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37F22AA2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Cum setezi un Layer:</w:t>
      </w:r>
    </w:p>
    <w:p w14:paraId="179C0445">
      <w:pPr>
        <w:spacing w:line="360" w:lineRule="auto"/>
        <w:ind w:firstLine="720" w:firstLineChars="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Selectează obiectul → Inspector → Layer</w:t>
      </w:r>
    </w:p>
    <w:p w14:paraId="76EF070A">
      <w:pPr>
        <w:spacing w:line="360" w:lineRule="auto"/>
        <w:ind w:firstLine="720" w:firstLineChars="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Alege Add Layer… pentru a crea unul nou (ex: „EnemyLayer”)</w:t>
      </w:r>
    </w:p>
    <w:p w14:paraId="68BD8FBE">
      <w:pPr>
        <w:spacing w:line="360" w:lineRule="auto"/>
        <w:ind w:firstLine="720" w:firstLineChars="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Aplică Layer-ul pe obiect</w:t>
      </w:r>
    </w:p>
    <w:p w14:paraId="1BFFDA0C">
      <w:pPr>
        <w:pStyle w:val="3"/>
        <w:bidi w:val="0"/>
        <w:spacing w:line="360" w:lineRule="auto"/>
        <w:rPr>
          <w:rFonts w:hint="default"/>
        </w:rPr>
      </w:pPr>
      <w:bookmarkStart w:id="30" w:name="_Toc4512"/>
      <w:r>
        <w:rPr>
          <w:rFonts w:hint="default"/>
        </w:rPr>
        <w:t>Exemple de utilizare Layer:</w:t>
      </w:r>
      <w:bookmarkEnd w:id="30"/>
    </w:p>
    <w:p w14:paraId="590FBAB6">
      <w:pPr>
        <w:numPr>
          <w:ilvl w:val="0"/>
          <w:numId w:val="26"/>
        </w:numPr>
        <w:spacing w:line="36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Filtrarea Raycast-urilor</w:t>
      </w:r>
    </w:p>
    <w:p w14:paraId="40FB7B66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</w:rPr>
        <w:t>int mask = LayerMask.GetMask("Interactable");</w:t>
      </w:r>
    </w:p>
    <w:p w14:paraId="3631A480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</w:rPr>
      </w:pPr>
    </w:p>
    <w:p w14:paraId="3022A3A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</w:rPr>
        <w:t>if (Physics.Raycast(ray, out RaycastHit hit, 3f, mask))</w:t>
      </w:r>
    </w:p>
    <w:p w14:paraId="2F1E5810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</w:rPr>
        <w:t>{</w:t>
      </w:r>
    </w:p>
    <w:p w14:paraId="7FF6870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</w:rPr>
        <w:t xml:space="preserve">    Debug.Log("Ai dat click pe un obiect interactiv!");</w:t>
      </w:r>
    </w:p>
    <w:p w14:paraId="3AFA973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2E75B6" w:themeColor="accent1" w:themeShade="BF"/>
          <w:sz w:val="28"/>
          <w:szCs w:val="28"/>
        </w:rPr>
        <w:t>}</w:t>
      </w:r>
    </w:p>
    <w:p w14:paraId="1DE01C8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Acest cod va detecta doar obiectele din layer-ul Interactable</w:t>
      </w:r>
    </w:p>
    <w:p w14:paraId="67081612">
      <w:pPr>
        <w:numPr>
          <w:ilvl w:val="0"/>
          <w:numId w:val="26"/>
        </w:numPr>
        <w:spacing w:line="360" w:lineRule="auto"/>
        <w:ind w:left="425" w:leftChars="0" w:hanging="425" w:firstLineChars="0"/>
        <w:outlineLvl w:val="0"/>
        <w:rPr>
          <w:rFonts w:hint="default" w:ascii="Times New Roman" w:hAnsi="Times New Roman" w:cs="Times New Roman"/>
          <w:sz w:val="28"/>
          <w:szCs w:val="28"/>
        </w:rPr>
      </w:pPr>
      <w:bookmarkStart w:id="31" w:name="_Toc16739"/>
      <w:r>
        <w:rPr>
          <w:rFonts w:hint="default" w:ascii="Times New Roman" w:hAnsi="Times New Roman" w:cs="Times New Roman"/>
          <w:sz w:val="28"/>
          <w:szCs w:val="28"/>
        </w:rPr>
        <w:t>Filtrarea coliziunilor în proiect</w:t>
      </w:r>
      <w:bookmarkEnd w:id="31"/>
    </w:p>
    <w:p w14:paraId="09F257B5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Merge la:</w:t>
      </w:r>
    </w:p>
    <w:p w14:paraId="6462765B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Edit → Project Settings → Physics → Layer Collision Matrix</w:t>
      </w:r>
    </w:p>
    <w:p w14:paraId="62937169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sz w:val="28"/>
          <w:szCs w:val="28"/>
        </w:rPr>
      </w:pPr>
    </w:p>
    <w:p w14:paraId="6E956010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Poți spune: „Obiectele din layer Player nu colisionează cu cele din layer Pickup”.</w:t>
      </w:r>
    </w:p>
    <w:p w14:paraId="0DDCFB4B">
      <w:pPr>
        <w:numPr>
          <w:ilvl w:val="0"/>
          <w:numId w:val="26"/>
        </w:numPr>
        <w:spacing w:line="360" w:lineRule="auto"/>
        <w:ind w:left="425" w:leftChars="0" w:hanging="425" w:firstLineChars="0"/>
        <w:outlineLvl w:val="0"/>
        <w:rPr>
          <w:rFonts w:hint="default" w:ascii="Times New Roman" w:hAnsi="Times New Roman" w:cs="Times New Roman"/>
          <w:sz w:val="28"/>
          <w:szCs w:val="28"/>
        </w:rPr>
      </w:pPr>
      <w:bookmarkStart w:id="32" w:name="_Toc16662"/>
      <w:r>
        <w:rPr>
          <w:rFonts w:hint="default" w:ascii="Times New Roman" w:hAnsi="Times New Roman" w:cs="Times New Roman"/>
          <w:sz w:val="28"/>
          <w:szCs w:val="28"/>
        </w:rPr>
        <w:t>Camere care văd doar anumite layer-e</w:t>
      </w:r>
      <w:bookmarkEnd w:id="32"/>
    </w:p>
    <w:p w14:paraId="7BBD7FE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Selectezi o cameră</w:t>
      </w:r>
    </w:p>
    <w:p w14:paraId="363480E2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În Culling Mask alegi doar layer-ele pe care vrei să le vadă</w:t>
      </w:r>
    </w:p>
    <w:p w14:paraId="56D4A526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Utile pentru mini-mapă, efecte speciale etc</w:t>
      </w:r>
    </w:p>
    <w:p w14:paraId="146274A4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sz w:val="28"/>
          <w:szCs w:val="28"/>
        </w:rPr>
      </w:pPr>
    </w:p>
    <w:p w14:paraId="0F2359E2">
      <w:pPr>
        <w:rPr>
          <w:rFonts w:hint="default" w:ascii="Times New Roman" w:hAnsi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/>
          <w:b/>
          <w:bCs/>
          <w:sz w:val="28"/>
          <w:szCs w:val="28"/>
          <w:lang w:val="en-US"/>
        </w:rPr>
        <w:br w:type="page"/>
      </w:r>
    </w:p>
    <w:p w14:paraId="6877B887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/>
          <w:b/>
          <w:bCs/>
          <w:sz w:val="28"/>
          <w:szCs w:val="28"/>
          <w:lang w:val="en-US"/>
        </w:rPr>
        <w:t>Bibliografie recomandata</w:t>
      </w:r>
    </w:p>
    <w:p w14:paraId="2C80465C">
      <w:pPr>
        <w:numPr>
          <w:ilvl w:val="0"/>
          <w:numId w:val="27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>Hocking, J. (2023). Learning C# by Developing Games with Unity 2023. 8th ed. Packt Publishing.</w:t>
      </w:r>
    </w:p>
    <w:p w14:paraId="0F45BFE0">
      <w:pPr>
        <w:numPr>
          <w:ilvl w:val="0"/>
          <w:numId w:val="27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>Thorn, A. (2023). Mastering Unity Scripting. 2nd ed. Packt Publishing.</w:t>
      </w:r>
    </w:p>
    <w:p w14:paraId="45A12490">
      <w:pPr>
        <w:numPr>
          <w:ilvl w:val="0"/>
          <w:numId w:val="27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 xml:space="preserve">Unity Technologies (2025). Input System Documentation (Classic and New). Disponibil la: 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instrText xml:space="preserve"> HYPERLINK "https://docs.unity3d.com/Manual/Input.html" </w:instrTex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51"/>
          <w:rFonts w:hint="default" w:ascii="Times New Roman" w:hAnsi="Times New Roman"/>
          <w:b w:val="0"/>
          <w:bCs w:val="0"/>
          <w:sz w:val="28"/>
          <w:szCs w:val="28"/>
          <w:lang w:val="en-US"/>
        </w:rPr>
        <w:t>https://docs.unity3d.com/Manual/Input.html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end"/>
      </w:r>
    </w:p>
    <w:p w14:paraId="13F6F2A9">
      <w:pPr>
        <w:numPr>
          <w:ilvl w:val="0"/>
          <w:numId w:val="27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 xml:space="preserve">Unity Technologies (2025). CharacterController. Disponibil la: 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instrText xml:space="preserve"> HYPERLINK "https://docs.unity3d.com/ScriptReference/CharacterController.html" </w:instrTex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51"/>
          <w:rFonts w:hint="default" w:ascii="Times New Roman" w:hAnsi="Times New Roman"/>
          <w:b w:val="0"/>
          <w:bCs w:val="0"/>
          <w:sz w:val="28"/>
          <w:szCs w:val="28"/>
          <w:lang w:val="en-US"/>
        </w:rPr>
        <w:t>https://docs.unity3d.com/ScriptReference/CharacterController.html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end"/>
      </w:r>
    </w:p>
    <w:p w14:paraId="19289E98">
      <w:pPr>
        <w:numPr>
          <w:ilvl w:val="0"/>
          <w:numId w:val="27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 xml:space="preserve">Unity Technologies (2025). Collision and Trigger Events. Disponibil la: 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instrText xml:space="preserve"> HYPERLINK "https://docs.unity3d.com/Manual/CollidersOverview.html" </w:instrTex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51"/>
          <w:rFonts w:hint="default" w:ascii="Times New Roman" w:hAnsi="Times New Roman"/>
          <w:b w:val="0"/>
          <w:bCs w:val="0"/>
          <w:sz w:val="28"/>
          <w:szCs w:val="28"/>
          <w:lang w:val="en-US"/>
        </w:rPr>
        <w:t>https://docs.unity3d.com/Manual/CollidersOverview.html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end"/>
      </w:r>
    </w:p>
    <w:p w14:paraId="7C720FA4">
      <w:pPr>
        <w:numPr>
          <w:ilvl w:val="0"/>
          <w:numId w:val="27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 xml:space="preserve">Unity Technologies (2025). Tags and Layers. Disponibil la: 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instrText xml:space="preserve"> HYPERLINK "https://docs.unity3d.com/Manual/Tags.html" </w:instrTex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51"/>
          <w:rFonts w:hint="default" w:ascii="Times New Roman" w:hAnsi="Times New Roman"/>
          <w:b w:val="0"/>
          <w:bCs w:val="0"/>
          <w:sz w:val="28"/>
          <w:szCs w:val="28"/>
          <w:lang w:val="en-US"/>
        </w:rPr>
        <w:t>https://docs.unity3d.com/Manual/Tags.html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end"/>
      </w:r>
    </w:p>
    <w:p w14:paraId="54F96183">
      <w:pPr>
        <w:numPr>
          <w:ilvl w:val="0"/>
          <w:numId w:val="27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 xml:space="preserve">Unity Technologies (2025). Camera Control and Perspective. Disponibil la: 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instrText xml:space="preserve"> HYPERLINK "https://docs.unity3d.com/Manual/class-Camera.html" </w:instrTex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51"/>
          <w:rFonts w:hint="default" w:ascii="Times New Roman" w:hAnsi="Times New Roman"/>
          <w:b w:val="0"/>
          <w:bCs w:val="0"/>
          <w:sz w:val="28"/>
          <w:szCs w:val="28"/>
          <w:lang w:val="en-US"/>
        </w:rPr>
        <w:t>https://docs.unity3d.com/Manual/class-Camera.html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end"/>
      </w:r>
    </w:p>
    <w:p w14:paraId="5FA3DB09">
      <w:pPr>
        <w:numPr>
          <w:ilvl w:val="0"/>
          <w:numId w:val="27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 xml:space="preserve">Brackeys (2021). First Person Controller in Unity – Tutorial. [video]. Disponibil la: 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instrText xml:space="preserve"> HYPERLINK "https://www.youtube.com/watch?v=_QajrabyTJc" \t "C:\\Users\\pugac\\AppData\\Local\\Temp\\_new" </w:instrTex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separate"/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>https://www.youtube.com/watch?v=_QajrabyTJc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end"/>
      </w:r>
    </w:p>
    <w:p w14:paraId="6FD0979A">
      <w:pPr>
        <w:numPr>
          <w:ilvl w:val="0"/>
          <w:numId w:val="27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>Unity Technologies (2025). Raycasting with LayerMask. Disponibil la: https://docs.unity3d.com/ScriptReference/Physics.Raycast.html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6B356">
    <w:pPr>
      <w:pStyle w:val="3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B1F856">
    <w:pPr>
      <w:pStyle w:val="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72E67E"/>
    <w:multiLevelType w:val="singleLevel"/>
    <w:tmpl w:val="8872E67E"/>
    <w:lvl w:ilvl="0" w:tentative="0">
      <w:start w:val="1"/>
      <w:numFmt w:val="lowerLetter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">
    <w:nsid w:val="95C3330F"/>
    <w:multiLevelType w:val="singleLevel"/>
    <w:tmpl w:val="95C3330F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">
    <w:nsid w:val="BC0AEB97"/>
    <w:multiLevelType w:val="singleLevel"/>
    <w:tmpl w:val="BC0AEB9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D2FD585C"/>
    <w:multiLevelType w:val="singleLevel"/>
    <w:tmpl w:val="D2FD585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4">
    <w:nsid w:val="D959F263"/>
    <w:multiLevelType w:val="singleLevel"/>
    <w:tmpl w:val="D959F26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6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7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8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9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10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11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12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13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14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5">
    <w:nsid w:val="0A976671"/>
    <w:multiLevelType w:val="singleLevel"/>
    <w:tmpl w:val="0A976671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6">
    <w:nsid w:val="133C9F61"/>
    <w:multiLevelType w:val="singleLevel"/>
    <w:tmpl w:val="133C9F61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</w:abstractNum>
  <w:abstractNum w:abstractNumId="17">
    <w:nsid w:val="13B1DFC2"/>
    <w:multiLevelType w:val="singleLevel"/>
    <w:tmpl w:val="13B1DFC2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8">
    <w:nsid w:val="143B3E17"/>
    <w:multiLevelType w:val="multilevel"/>
    <w:tmpl w:val="143B3E1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16"/>
        <w:szCs w:val="16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>
    <w:nsid w:val="2A71B159"/>
    <w:multiLevelType w:val="singleLevel"/>
    <w:tmpl w:val="2A71B159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</w:abstractNum>
  <w:abstractNum w:abstractNumId="20">
    <w:nsid w:val="34E1B19D"/>
    <w:multiLevelType w:val="singleLevel"/>
    <w:tmpl w:val="34E1B19D"/>
    <w:lvl w:ilvl="0" w:tentative="0">
      <w:start w:val="1"/>
      <w:numFmt w:val="upperRoman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1">
    <w:nsid w:val="4A611D03"/>
    <w:multiLevelType w:val="multilevel"/>
    <w:tmpl w:val="4A611D0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16"/>
        <w:szCs w:val="16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>
    <w:nsid w:val="4E695BC6"/>
    <w:multiLevelType w:val="singleLevel"/>
    <w:tmpl w:val="4E695BC6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3">
    <w:nsid w:val="53441881"/>
    <w:multiLevelType w:val="multilevel"/>
    <w:tmpl w:val="53441881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4">
    <w:nsid w:val="60A80BF7"/>
    <w:multiLevelType w:val="singleLevel"/>
    <w:tmpl w:val="60A80BF7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5">
    <w:nsid w:val="60B94508"/>
    <w:multiLevelType w:val="singleLevel"/>
    <w:tmpl w:val="60B94508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6">
    <w:nsid w:val="655DDA82"/>
    <w:multiLevelType w:val="singleLevel"/>
    <w:tmpl w:val="655DDA82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11"/>
  </w:num>
  <w:num w:numId="4">
    <w:abstractNumId w:val="10"/>
  </w:num>
  <w:num w:numId="5">
    <w:abstractNumId w:val="9"/>
  </w:num>
  <w:num w:numId="6">
    <w:abstractNumId w:val="13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8"/>
  </w:num>
  <w:num w:numId="12">
    <w:abstractNumId w:val="21"/>
  </w:num>
  <w:num w:numId="13">
    <w:abstractNumId w:val="20"/>
  </w:num>
  <w:num w:numId="14">
    <w:abstractNumId w:val="16"/>
  </w:num>
  <w:num w:numId="15">
    <w:abstractNumId w:val="22"/>
  </w:num>
  <w:num w:numId="16">
    <w:abstractNumId w:val="2"/>
  </w:num>
  <w:num w:numId="17">
    <w:abstractNumId w:val="17"/>
  </w:num>
  <w:num w:numId="18">
    <w:abstractNumId w:val="3"/>
  </w:num>
  <w:num w:numId="19">
    <w:abstractNumId w:val="26"/>
  </w:num>
  <w:num w:numId="20">
    <w:abstractNumId w:val="0"/>
  </w:num>
  <w:num w:numId="21">
    <w:abstractNumId w:val="23"/>
  </w:num>
  <w:num w:numId="22">
    <w:abstractNumId w:val="19"/>
  </w:num>
  <w:num w:numId="23">
    <w:abstractNumId w:val="1"/>
  </w:num>
  <w:num w:numId="24">
    <w:abstractNumId w:val="4"/>
  </w:num>
  <w:num w:numId="25">
    <w:abstractNumId w:val="24"/>
  </w:num>
  <w:num w:numId="26">
    <w:abstractNumId w:val="15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isplayBackgroundShape w:val="1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60B32B4"/>
    <w:rsid w:val="06584C1C"/>
    <w:rsid w:val="0753264A"/>
    <w:rsid w:val="0EBF6C67"/>
    <w:rsid w:val="1188336A"/>
    <w:rsid w:val="12F0231C"/>
    <w:rsid w:val="17394B30"/>
    <w:rsid w:val="1D1D01F2"/>
    <w:rsid w:val="3AF24C3B"/>
    <w:rsid w:val="53296B25"/>
    <w:rsid w:val="5942577F"/>
    <w:rsid w:val="5BBF6ED1"/>
    <w:rsid w:val="5CDC71BE"/>
    <w:rsid w:val="684A6903"/>
    <w:rsid w:val="6EC45A98"/>
    <w:rsid w:val="6F746756"/>
    <w:rsid w:val="7CD0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360" w:beforeAutospacing="1" w:after="360" w:afterAutospacing="1"/>
      <w:jc w:val="left"/>
      <w:outlineLvl w:val="0"/>
    </w:pPr>
    <w:rPr>
      <w:rFonts w:hint="default" w:ascii="Times New Roman" w:hAnsi="Times New Roman" w:eastAsia="SimSun" w:cs="SimSun"/>
      <w:b/>
      <w:bCs/>
      <w:kern w:val="44"/>
      <w:sz w:val="28"/>
      <w:szCs w:val="48"/>
      <w:lang w:val="en-US" w:eastAsia="zh-CN" w:bidi="ar"/>
    </w:rPr>
  </w:style>
  <w:style w:type="paragraph" w:styleId="3">
    <w:name w:val="heading 2"/>
    <w:next w:val="1"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default" w:ascii="Times New Roman" w:hAnsi="Times New Roman" w:eastAsia="SimSun" w:cs="SimSun"/>
      <w:b/>
      <w:bCs/>
      <w:kern w:val="0"/>
      <w:sz w:val="28"/>
      <w:szCs w:val="36"/>
      <w:lang w:val="en-US" w:eastAsia="zh-CN" w:bidi="ar"/>
    </w:rPr>
  </w:style>
  <w:style w:type="paragraph" w:styleId="4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qFormat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uiPriority w:val="0"/>
    <w:pPr>
      <w:ind w:left="420" w:leftChars="200"/>
    </w:pPr>
  </w:style>
  <w:style w:type="paragraph" w:styleId="144">
    <w:name w:val="toc 3"/>
    <w:basedOn w:val="1"/>
    <w:next w:val="1"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uiPriority w:val="0"/>
    <w:pPr>
      <w:ind w:left="3360" w:leftChars="1600"/>
    </w:pPr>
  </w:style>
  <w:style w:type="table" w:styleId="151">
    <w:name w:val="Light Shading"/>
    <w:basedOn w:val="12"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customStyle="1" w:styleId="249">
    <w:name w:val="List Paragraph1"/>
    <w:basedOn w:val="1"/>
    <w:qFormat/>
    <w:uiPriority w:val="34"/>
    <w:pPr>
      <w:spacing w:after="160" w:line="254" w:lineRule="auto"/>
      <w:ind w:left="720"/>
      <w:contextualSpacing/>
    </w:pPr>
    <w:rPr>
      <w:rFonts w:ascii="Calibri" w:hAnsi="Calibri" w:eastAsia="Calibri"/>
      <w:sz w:val="22"/>
      <w:szCs w:val="22"/>
      <w:lang w:val="ro-RO"/>
    </w:rPr>
  </w:style>
  <w:style w:type="paragraph" w:styleId="250">
    <w:name w:val="List Paragraph"/>
    <w:basedOn w:val="1"/>
    <w:qFormat/>
    <w:uiPriority w:val="34"/>
    <w:pPr>
      <w:spacing w:after="160" w:line="259" w:lineRule="auto"/>
      <w:ind w:left="720"/>
      <w:contextualSpacing/>
    </w:pPr>
    <w:rPr>
      <w:rFonts w:ascii="Calibri" w:hAnsi="Calibri" w:eastAsia="Calibri"/>
      <w:sz w:val="22"/>
      <w:szCs w:val="22"/>
      <w:lang w:val="ro-RO"/>
    </w:rPr>
  </w:style>
  <w:style w:type="paragraph" w:customStyle="1" w:styleId="251">
    <w:name w:val="WPSOffice手动目录 1"/>
    <w:qFormat/>
    <w:uiPriority w:val="0"/>
    <w:pPr>
      <w:ind w:leftChars="0"/>
    </w:pPr>
    <w:rPr>
      <w:rFonts w:ascii="Times New Roman" w:hAnsi="Times New Roman" w:eastAsia="SimSun" w:cs="Times New Roman"/>
      <w:sz w:val="20"/>
      <w:szCs w:val="20"/>
    </w:rPr>
  </w:style>
  <w:style w:type="paragraph" w:customStyle="1" w:styleId="252">
    <w:name w:val="WPSOffice手动目录 2"/>
    <w:qFormat/>
    <w:uiPriority w:val="0"/>
    <w:pPr>
      <w:ind w:leftChars="200"/>
    </w:pPr>
    <w:rPr>
      <w:rFonts w:ascii="Times New Roman" w:hAnsi="Times New Roman" w:eastAsia="SimSun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Office_12.2.0.22222_F1E327BC-269C-435d-A152-05C5408002CA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2025-07-16T08:53:00Z</dcterms:created>
  <dc:creator>Диана Пугач</dc:creator>
  <cp:lastModifiedBy>Диана Пугач</cp:lastModifiedBy>
  <dcterms:modified xsi:type="dcterms:W3CDTF">2025-08-20T13:34:21Z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1033-12.2.0.22222</vt:lpwstr>
  </property>
  <property fmtid="{D5CDD505-2E9C-101B-9397-08002B2CF9AE}" pid="3" name="ICV">
    <vt:lpwstr>32971687E2B74DFFA2DE175B765B023C_12</vt:lpwstr>
  </property>
</Properties>
</file>