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B610D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Чтоб создать ланшафт в игре, устанавливаем плагин для расширения возможностей взаимодествия с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Terrain.</w:t>
      </w:r>
    </w:p>
    <w:p w14:paraId="429895F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Unity Asset Store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добавляем следующее расгирение</w:t>
      </w:r>
    </w:p>
    <w:p w14:paraId="07FAA37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219575" cy="1314450"/>
            <wp:effectExtent l="0" t="0" r="190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4114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Переходим в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Unity Window -&gt; Package Manager -&gt; My Assets</w:t>
      </w:r>
    </w:p>
    <w:p w14:paraId="56950E2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5270500" cy="209550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6837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17CE9FB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Создание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Terrain </w:t>
      </w:r>
    </w:p>
    <w:p w14:paraId="0A86EC6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432300" cy="3114040"/>
            <wp:effectExtent l="0" t="0" r="254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1CCB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6C136F8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D5B878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После создания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Terrain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во вкладке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en-US"/>
        </w:rPr>
        <w:t>Inspector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есть свойства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Terrain</w:t>
      </w:r>
    </w:p>
    <w:p w14:paraId="6EE5694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872865" cy="6534785"/>
            <wp:effectExtent l="0" t="0" r="1333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72865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FF2C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4A297CE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Во вкладке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Terrain Settings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можно изменить размер ландшафта. Так же назначать материал, настраивать ветер если на ландшафте есть деревья или трава.</w:t>
      </w:r>
    </w:p>
    <w:p w14:paraId="05CB3BD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276350" cy="933450"/>
            <wp:effectExtent l="0" t="0" r="38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7B5E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819525" cy="1619250"/>
            <wp:effectExtent l="0" t="0" r="5715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C3C9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752975" cy="1590675"/>
            <wp:effectExtent l="0" t="0" r="190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285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5029200" cy="1419225"/>
            <wp:effectExtent l="0" t="0" r="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068D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DAC6D1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Во вкладке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Terrain Paint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есть вожность рисовать текстурами + скульпт ландшафта.</w:t>
      </w:r>
    </w:p>
    <w:p w14:paraId="1515FE7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162050" cy="752475"/>
            <wp:effectExtent l="0" t="0" r="1143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FE3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37E42C2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Чтоб переключаться между режимами скульпта и рисованием текстурами, используем выпадающий список </w:t>
      </w:r>
    </w:p>
    <w:p w14:paraId="2C17E85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752975" cy="2847975"/>
            <wp:effectExtent l="0" t="0" r="190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FC37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04CD873">
      <w:pPr>
        <w:spacing w:line="360" w:lineRule="auto"/>
        <w:ind w:left="720" w:leftChars="0"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Raise or Lower Terrain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этом режиме можно скульптить горы и холмы, выбирая кисть, форму гор и холмов можно выбирать. Если зажать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Ctrl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то выдавливание будет в обратном направление, это подходит для создания дыр, ям и оврагов.</w:t>
      </w:r>
    </w:p>
    <w:p w14:paraId="474EFA21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800600" cy="1800225"/>
            <wp:effectExtent l="0" t="0" r="0" b="133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081F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У каждой кисти есть параметры которы можно настраивать в зависимомти от пожеланий </w:t>
      </w:r>
    </w:p>
    <w:p w14:paraId="454176F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427095" cy="2133600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6A07B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режиме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Smooth Height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сглаживание неровных поверхностей, выравнивание </w:t>
      </w:r>
    </w:p>
    <w:p w14:paraId="5828535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552700" cy="2647950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295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</w:p>
    <w:p w14:paraId="585B503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Режим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Paint Texture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рисование разными текстурами по ландшафту.</w:t>
      </w:r>
    </w:p>
    <w:p w14:paraId="0C620DA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2838450" cy="3162300"/>
            <wp:effectExtent l="0" t="0" r="1143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CF619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Для того, чтоб рисовать несколькими текстурами необходимо добавить несколько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Layer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с текстурами.</w:t>
      </w:r>
    </w:p>
    <w:p w14:paraId="115D187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686300" cy="5619750"/>
            <wp:effectExtent l="0" t="0" r="762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8044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Add Layer -&gt;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Выбор текстуры </w:t>
      </w:r>
    </w:p>
    <w:p w14:paraId="4B8DE53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3789680" cy="2786380"/>
            <wp:effectExtent l="0" t="0" r="5080" b="25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83FB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 когда текстура выбрана остается поводить кисточкой по ландшафту и посмотреть результат. При желании слои можно удалять и сочетать между собой, делая ландшафт детализированным.</w:t>
      </w:r>
    </w:p>
    <w:p w14:paraId="5D3D40D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486275" cy="1200150"/>
            <wp:effectExtent l="0" t="0" r="9525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CEBA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26F4C9C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Вкладка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Paint Trees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расставление деревьев (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>Mesh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)</w:t>
      </w:r>
    </w:p>
    <w:p w14:paraId="7E5CB618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781175" cy="981075"/>
            <wp:effectExtent l="0" t="0" r="190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25CA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Кнопка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Edit Trees -&gt; Add Tree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выбираете деревья (для этого у вас должен быть в проекте какой то пак с деревьями или другими объектами)</w:t>
      </w:r>
    </w:p>
    <w:p w14:paraId="6A029A2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953000" cy="163830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6599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Добавляем деревья, можно добавлять разные виды деревьев и переключаться между ними.</w:t>
      </w:r>
    </w:p>
    <w:p w14:paraId="3AC1AB6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504950" cy="485775"/>
            <wp:effectExtent l="0" t="0" r="381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EDCB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3658235" cy="1752600"/>
            <wp:effectExtent l="0" t="0" r="1460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823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55CC2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Параметры, которыми можно управлять при расстановке деревьев </w:t>
      </w:r>
    </w:p>
    <w:p w14:paraId="4F3F0317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619625" cy="1581150"/>
            <wp:effectExtent l="0" t="0" r="13335" b="38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F5E8C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994211F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Вкладка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Paint Details -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отвечает за рисование травой / грибов / кустов и тд.</w:t>
      </w:r>
    </w:p>
    <w:p w14:paraId="330682C6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1295400" cy="10572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CDDC5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Нажимая на + или - либо добавляется новый элемент для детализации либо удаляется </w:t>
      </w:r>
    </w:p>
    <w:p w14:paraId="28CB390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686300" cy="4095750"/>
            <wp:effectExtent l="0" t="0" r="762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736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1A023A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При нажатии на + можно выбрать между двумя опциями.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Detail Mesh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требует 3д объект, можно регулировать параметры расстановки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: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высоту, ширину, последовательность расстановки.</w:t>
      </w:r>
    </w:p>
    <w:p w14:paraId="3A67956D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1285875" cy="628650"/>
            <wp:effectExtent l="0" t="0" r="9525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D2DC0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drawing>
          <wp:inline distT="0" distB="0" distL="114300" distR="114300">
            <wp:extent cx="4695825" cy="5143500"/>
            <wp:effectExtent l="0" t="0" r="1333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186E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83CEA84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Если выбирать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Grass Texture,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проекте должны быть текстуры на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Alpha Channel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обычно их можно взять их </w:t>
      </w:r>
      <w:r>
        <w:rPr>
          <w:rFonts w:hint="default" w:ascii="Times New Roman" w:hAnsi="Times New Roman" w:cs="Times New Roman"/>
          <w:sz w:val="24"/>
          <w:szCs w:val="24"/>
          <w:lang w:val="en-US"/>
        </w:rPr>
        <w:t xml:space="preserve">Assets Pack.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Есть вохможность регулировать высоту, ширину, густоту, расположение и цвет.</w:t>
      </w:r>
      <w:bookmarkStart w:id="0" w:name="_GoBack"/>
      <w:bookmarkEnd w:id="0"/>
    </w:p>
    <w:p w14:paraId="03E7C123">
      <w:pPr>
        <w:spacing w:line="360" w:lineRule="auto"/>
        <w:ind w:firstLine="720" w:firstLineChars="0"/>
        <w:jc w:val="both"/>
        <w:rPr>
          <w:rFonts w:hint="default" w:ascii="Times New Roman" w:hAnsi="Times New Roman" w:cs="Times New Roman"/>
          <w:sz w:val="24"/>
          <w:szCs w:val="24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/>
        </w:rPr>
        <w:drawing>
          <wp:inline distT="0" distB="0" distL="114300" distR="114300">
            <wp:extent cx="4772025" cy="4733925"/>
            <wp:effectExtent l="0" t="0" r="13335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Microsoft YaHe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A42C3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41B4090"/>
    <w:rsid w:val="05D454B9"/>
    <w:rsid w:val="068F1D85"/>
    <w:rsid w:val="0EAC4BA1"/>
    <w:rsid w:val="0EBD7E14"/>
    <w:rsid w:val="14892F40"/>
    <w:rsid w:val="211C3E35"/>
    <w:rsid w:val="2F2936F9"/>
    <w:rsid w:val="349518AA"/>
    <w:rsid w:val="366E284B"/>
    <w:rsid w:val="3AFD5A1C"/>
    <w:rsid w:val="42AB63DF"/>
    <w:rsid w:val="43EB7685"/>
    <w:rsid w:val="53296B25"/>
    <w:rsid w:val="560F2339"/>
    <w:rsid w:val="5942577F"/>
    <w:rsid w:val="730E55D1"/>
    <w:rsid w:val="770F02D1"/>
    <w:rsid w:val="779E0502"/>
    <w:rsid w:val="77FD31EB"/>
    <w:rsid w:val="7CD02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next w:val="1"/>
    <w:qFormat/>
    <w:uiPriority w:val="0"/>
    <w:pPr>
      <w:spacing w:before="360" w:beforeAutospacing="1" w:after="360" w:afterAutospacing="1"/>
      <w:jc w:val="left"/>
      <w:outlineLvl w:val="0"/>
    </w:pPr>
    <w:rPr>
      <w:rFonts w:hint="default" w:ascii="Times New Roman" w:hAnsi="Times New Roman" w:eastAsia="SimSun" w:cs="SimSun"/>
      <w:b/>
      <w:bCs/>
      <w:kern w:val="44"/>
      <w:sz w:val="28"/>
      <w:szCs w:val="48"/>
      <w:lang w:val="en-US" w:eastAsia="zh-CN" w:bidi="ar"/>
    </w:rPr>
  </w:style>
  <w:style w:type="paragraph" w:styleId="3">
    <w:name w:val="heading 2"/>
    <w:next w:val="1"/>
    <w:semiHidden/>
    <w:unhideWhenUsed/>
    <w:qFormat/>
    <w:uiPriority w:val="0"/>
    <w:pPr>
      <w:spacing w:before="0" w:beforeAutospacing="1" w:after="0" w:afterAutospacing="1"/>
      <w:jc w:val="left"/>
      <w:outlineLvl w:val="1"/>
    </w:pPr>
    <w:rPr>
      <w:rFonts w:hint="default" w:ascii="Times New Roman" w:hAnsi="Times New Roman" w:eastAsia="SimSun" w:cs="SimSun"/>
      <w:b/>
      <w:bCs/>
      <w:kern w:val="0"/>
      <w:sz w:val="28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uiPriority w:val="0"/>
    <w:rPr>
      <w:sz w:val="21"/>
      <w:szCs w:val="21"/>
    </w:rPr>
  </w:style>
  <w:style w:type="paragraph" w:styleId="26">
    <w:name w:val="annotation text"/>
    <w:basedOn w:val="1"/>
    <w:uiPriority w:val="0"/>
    <w:pPr>
      <w:jc w:val="left"/>
    </w:pPr>
  </w:style>
  <w:style w:type="paragraph" w:styleId="27">
    <w:name w:val="annotation subject"/>
    <w:basedOn w:val="26"/>
    <w:next w:val="26"/>
    <w:uiPriority w:val="0"/>
    <w:rPr>
      <w:b/>
      <w:bCs/>
    </w:rPr>
  </w:style>
  <w:style w:type="paragraph" w:styleId="28">
    <w:name w:val="Date"/>
    <w:basedOn w:val="1"/>
    <w:next w:val="1"/>
    <w:uiPriority w:val="0"/>
    <w:pPr>
      <w:ind w:left="100" w:leftChars="2500"/>
    </w:pPr>
  </w:style>
  <w:style w:type="paragraph" w:styleId="29">
    <w:name w:val="Document Map"/>
    <w:basedOn w:val="1"/>
    <w:uiPriority w:val="0"/>
    <w:pPr>
      <w:shd w:val="clear" w:color="auto" w:fill="000080"/>
    </w:pPr>
  </w:style>
  <w:style w:type="paragraph" w:styleId="30">
    <w:name w:val="E-mail Signature"/>
    <w:basedOn w:val="1"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uiPriority w:val="0"/>
    <w:rPr>
      <w:vertAlign w:val="superscript"/>
    </w:rPr>
  </w:style>
  <w:style w:type="paragraph" w:styleId="33">
    <w:name w:val="endnote text"/>
    <w:basedOn w:val="1"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uiPriority w:val="0"/>
    <w:rPr>
      <w:i/>
      <w:iCs/>
    </w:rPr>
  </w:style>
  <w:style w:type="character" w:styleId="44">
    <w:name w:val="HTML Code"/>
    <w:basedOn w:val="11"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uiPriority w:val="0"/>
    <w:rPr>
      <w:rFonts w:ascii="Courier New" w:hAnsi="Courier New" w:cs="Courier New"/>
    </w:rPr>
  </w:style>
  <w:style w:type="character" w:styleId="49">
    <w:name w:val="HTML Typewriter"/>
    <w:basedOn w:val="11"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uiPriority w:val="0"/>
    <w:pPr>
      <w:ind w:left="1000" w:leftChars="1000"/>
    </w:pPr>
  </w:style>
  <w:style w:type="paragraph" w:styleId="58">
    <w:name w:val="index 7"/>
    <w:basedOn w:val="1"/>
    <w:next w:val="1"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uiPriority w:val="0"/>
    <w:pPr>
      <w:ind w:left="100" w:leftChars="800" w:hanging="200" w:hangingChars="200"/>
    </w:pPr>
  </w:style>
  <w:style w:type="paragraph" w:styleId="68">
    <w:name w:val="List Bullet"/>
    <w:basedOn w:val="1"/>
    <w:uiPriority w:val="0"/>
    <w:pPr>
      <w:numPr>
        <w:ilvl w:val="0"/>
        <w:numId w:val="1"/>
      </w:numPr>
    </w:pPr>
  </w:style>
  <w:style w:type="paragraph" w:styleId="69">
    <w:name w:val="List Bullet 2"/>
    <w:basedOn w:val="1"/>
    <w:uiPriority w:val="0"/>
    <w:pPr>
      <w:numPr>
        <w:ilvl w:val="0"/>
        <w:numId w:val="2"/>
      </w:numPr>
    </w:pPr>
  </w:style>
  <w:style w:type="paragraph" w:styleId="70">
    <w:name w:val="List Bullet 3"/>
    <w:basedOn w:val="1"/>
    <w:uiPriority w:val="0"/>
    <w:pPr>
      <w:numPr>
        <w:ilvl w:val="0"/>
        <w:numId w:val="3"/>
      </w:numPr>
    </w:pPr>
  </w:style>
  <w:style w:type="paragraph" w:styleId="71">
    <w:name w:val="List Bullet 4"/>
    <w:basedOn w:val="1"/>
    <w:uiPriority w:val="0"/>
    <w:pPr>
      <w:numPr>
        <w:ilvl w:val="0"/>
        <w:numId w:val="4"/>
      </w:numPr>
    </w:pPr>
  </w:style>
  <w:style w:type="paragraph" w:styleId="72">
    <w:name w:val="List Bullet 5"/>
    <w:basedOn w:val="1"/>
    <w:uiPriority w:val="0"/>
    <w:pPr>
      <w:numPr>
        <w:ilvl w:val="0"/>
        <w:numId w:val="5"/>
      </w:numPr>
    </w:pPr>
  </w:style>
  <w:style w:type="paragraph" w:styleId="73">
    <w:name w:val="List Continue"/>
    <w:basedOn w:val="1"/>
    <w:uiPriority w:val="0"/>
    <w:pPr>
      <w:spacing w:after="120"/>
      <w:ind w:left="420" w:leftChars="200"/>
    </w:pPr>
  </w:style>
  <w:style w:type="paragraph" w:styleId="74">
    <w:name w:val="List Continue 2"/>
    <w:basedOn w:val="1"/>
    <w:uiPriority w:val="0"/>
    <w:pPr>
      <w:spacing w:after="120"/>
      <w:ind w:left="840" w:leftChars="400"/>
    </w:pPr>
  </w:style>
  <w:style w:type="paragraph" w:styleId="75">
    <w:name w:val="List Continue 3"/>
    <w:basedOn w:val="1"/>
    <w:uiPriority w:val="0"/>
    <w:pPr>
      <w:spacing w:after="120"/>
      <w:ind w:left="1260" w:leftChars="600"/>
    </w:pPr>
  </w:style>
  <w:style w:type="paragraph" w:styleId="76">
    <w:name w:val="List Continue 4"/>
    <w:basedOn w:val="1"/>
    <w:uiPriority w:val="0"/>
    <w:pPr>
      <w:spacing w:after="120"/>
      <w:ind w:left="1680" w:leftChars="800"/>
    </w:pPr>
  </w:style>
  <w:style w:type="paragraph" w:styleId="77">
    <w:name w:val="List Continue 5"/>
    <w:basedOn w:val="1"/>
    <w:uiPriority w:val="0"/>
    <w:pPr>
      <w:spacing w:after="120"/>
      <w:ind w:left="2100" w:leftChars="1000"/>
    </w:pPr>
  </w:style>
  <w:style w:type="paragraph" w:styleId="78">
    <w:name w:val="List Number"/>
    <w:basedOn w:val="1"/>
    <w:uiPriority w:val="0"/>
    <w:pPr>
      <w:numPr>
        <w:ilvl w:val="0"/>
        <w:numId w:val="6"/>
      </w:numPr>
    </w:pPr>
  </w:style>
  <w:style w:type="paragraph" w:styleId="79">
    <w:name w:val="List Number 2"/>
    <w:basedOn w:val="1"/>
    <w:uiPriority w:val="0"/>
    <w:pPr>
      <w:numPr>
        <w:ilvl w:val="0"/>
        <w:numId w:val="7"/>
      </w:numPr>
    </w:pPr>
  </w:style>
  <w:style w:type="paragraph" w:styleId="80">
    <w:name w:val="List Number 3"/>
    <w:basedOn w:val="1"/>
    <w:uiPriority w:val="0"/>
    <w:pPr>
      <w:numPr>
        <w:ilvl w:val="0"/>
        <w:numId w:val="8"/>
      </w:numPr>
    </w:pPr>
  </w:style>
  <w:style w:type="paragraph" w:styleId="81">
    <w:name w:val="List Number 4"/>
    <w:basedOn w:val="1"/>
    <w:uiPriority w:val="0"/>
    <w:pPr>
      <w:numPr>
        <w:ilvl w:val="0"/>
        <w:numId w:val="9"/>
      </w:numPr>
    </w:pPr>
  </w:style>
  <w:style w:type="paragraph" w:styleId="82">
    <w:name w:val="List Number 5"/>
    <w:basedOn w:val="1"/>
    <w:uiPriority w:val="0"/>
    <w:pPr>
      <w:numPr>
        <w:ilvl w:val="0"/>
        <w:numId w:val="10"/>
      </w:numPr>
    </w:pPr>
  </w:style>
  <w:style w:type="paragraph" w:styleId="83">
    <w:name w:val="macro"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uiPriority w:val="0"/>
    <w:rPr>
      <w:sz w:val="24"/>
      <w:szCs w:val="24"/>
    </w:rPr>
  </w:style>
  <w:style w:type="paragraph" w:styleId="86">
    <w:name w:val="Normal Indent"/>
    <w:basedOn w:val="1"/>
    <w:uiPriority w:val="0"/>
    <w:pPr>
      <w:ind w:firstLine="420" w:firstLineChars="200"/>
    </w:pPr>
  </w:style>
  <w:style w:type="paragraph" w:styleId="87">
    <w:name w:val="Note Heading"/>
    <w:basedOn w:val="1"/>
    <w:next w:val="1"/>
    <w:uiPriority w:val="0"/>
    <w:pPr>
      <w:jc w:val="center"/>
    </w:pPr>
  </w:style>
  <w:style w:type="character" w:styleId="88">
    <w:name w:val="page number"/>
    <w:basedOn w:val="11"/>
    <w:uiPriority w:val="0"/>
  </w:style>
  <w:style w:type="paragraph" w:styleId="89">
    <w:name w:val="Plain Text"/>
    <w:basedOn w:val="1"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uiPriority w:val="0"/>
  </w:style>
  <w:style w:type="paragraph" w:styleId="91">
    <w:name w:val="Signature"/>
    <w:basedOn w:val="1"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uiPriority w:val="0"/>
    <w:pPr>
      <w:ind w:left="420" w:leftChars="200"/>
    </w:pPr>
  </w:style>
  <w:style w:type="paragraph" w:styleId="129">
    <w:name w:val="table of figures"/>
    <w:basedOn w:val="1"/>
    <w:next w:val="1"/>
    <w:uiPriority w:val="0"/>
    <w:pPr>
      <w:ind w:leftChars="200" w:hanging="200" w:hangingChars="200"/>
    </w:pPr>
  </w:style>
  <w:style w:type="table" w:styleId="130">
    <w:name w:val="Table Professional"/>
    <w:basedOn w:val="12"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uiPriority w:val="0"/>
  </w:style>
  <w:style w:type="paragraph" w:styleId="143">
    <w:name w:val="toc 2"/>
    <w:basedOn w:val="1"/>
    <w:next w:val="1"/>
    <w:uiPriority w:val="0"/>
    <w:pPr>
      <w:ind w:left="420" w:leftChars="200"/>
    </w:pPr>
  </w:style>
  <w:style w:type="paragraph" w:styleId="144">
    <w:name w:val="toc 3"/>
    <w:basedOn w:val="1"/>
    <w:next w:val="1"/>
    <w:uiPriority w:val="0"/>
    <w:pPr>
      <w:ind w:left="840" w:leftChars="400"/>
    </w:pPr>
  </w:style>
  <w:style w:type="paragraph" w:styleId="145">
    <w:name w:val="toc 4"/>
    <w:basedOn w:val="1"/>
    <w:next w:val="1"/>
    <w:uiPriority w:val="0"/>
    <w:pPr>
      <w:ind w:left="1260" w:leftChars="600"/>
    </w:pPr>
  </w:style>
  <w:style w:type="paragraph" w:styleId="146">
    <w:name w:val="toc 5"/>
    <w:basedOn w:val="1"/>
    <w:next w:val="1"/>
    <w:uiPriority w:val="0"/>
    <w:pPr>
      <w:ind w:left="1680" w:leftChars="800"/>
    </w:pPr>
  </w:style>
  <w:style w:type="paragraph" w:styleId="147">
    <w:name w:val="toc 6"/>
    <w:basedOn w:val="1"/>
    <w:next w:val="1"/>
    <w:uiPriority w:val="0"/>
    <w:pPr>
      <w:ind w:left="2100" w:leftChars="1000"/>
    </w:pPr>
  </w:style>
  <w:style w:type="paragraph" w:styleId="148">
    <w:name w:val="toc 7"/>
    <w:basedOn w:val="1"/>
    <w:next w:val="1"/>
    <w:uiPriority w:val="0"/>
    <w:pPr>
      <w:ind w:left="2520" w:leftChars="1200"/>
    </w:pPr>
  </w:style>
  <w:style w:type="paragraph" w:styleId="149">
    <w:name w:val="toc 8"/>
    <w:basedOn w:val="1"/>
    <w:next w:val="1"/>
    <w:uiPriority w:val="0"/>
    <w:pPr>
      <w:ind w:left="2940" w:leftChars="1400"/>
    </w:pPr>
  </w:style>
  <w:style w:type="paragraph" w:styleId="150">
    <w:name w:val="toc 9"/>
    <w:basedOn w:val="1"/>
    <w:next w:val="1"/>
    <w:uiPriority w:val="0"/>
    <w:pPr>
      <w:ind w:left="3360" w:leftChars="1600"/>
    </w:pPr>
  </w:style>
  <w:style w:type="table" w:styleId="151">
    <w:name w:val="Light Shading"/>
    <w:basedOn w:val="12"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2025-07-16T08:53:00Z</dcterms:created>
  <dc:creator>Диана Пугач</dc:creator>
  <cp:lastModifiedBy>Диана Пугач</cp:lastModifiedBy>
  <dcterms:modified xsi:type="dcterms:W3CDTF">2026-02-13T11:38:11Z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32971687E2B74DFFA2DE175B765B023C_12</vt:lpwstr>
  </property>
</Properties>
</file>