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610D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Чтоб создать ланшафт в игре, устанавливаем плагин для расширения возможностей взаимодествия с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Terrain.</w:t>
      </w:r>
    </w:p>
    <w:p w14:paraId="429895F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Unity Asset Store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добавляем следующее расгирение</w:t>
      </w:r>
    </w:p>
    <w:p w14:paraId="07FAA37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4219575" cy="1314450"/>
            <wp:effectExtent l="0" t="0" r="1905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4114E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Переходим в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Unity Window -&gt; Package Manager -&gt; My Assets</w:t>
      </w:r>
    </w:p>
    <w:p w14:paraId="56950E26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5270500" cy="2095500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68370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17CE9FB8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Создание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Terrain </w:t>
      </w:r>
    </w:p>
    <w:p w14:paraId="0A86EC6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4432300" cy="3114040"/>
            <wp:effectExtent l="0" t="0" r="2540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1CCB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C136F8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D5B878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После создания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Terrain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во вкладке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Inspector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есть свойства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Terrain</w:t>
      </w:r>
    </w:p>
    <w:p w14:paraId="6EE5694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3872865" cy="6534785"/>
            <wp:effectExtent l="0" t="0" r="13335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72865" cy="653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FF2C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A297CE0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Во вкладке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Terrain Settings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можно изменить размер ландшафта. Так же назначать материал, настраивать ветер если на ландшафте есть деревья или трава.</w:t>
      </w:r>
    </w:p>
    <w:p w14:paraId="05CB3BD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1276350" cy="933450"/>
            <wp:effectExtent l="0" t="0" r="3810" b="114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7B5E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3819525" cy="1619250"/>
            <wp:effectExtent l="0" t="0" r="5715" b="1143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C3C9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4752975" cy="1590675"/>
            <wp:effectExtent l="0" t="0" r="190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A2858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029200" cy="1419225"/>
            <wp:effectExtent l="0" t="0" r="0" b="133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068D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DAC6D1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Во вкладке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Terrain Paint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есть вожность рисовать текстурами + скульпт ландшафта.</w:t>
      </w:r>
    </w:p>
    <w:p w14:paraId="1515FE7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1162050" cy="752475"/>
            <wp:effectExtent l="0" t="0" r="1143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5FE30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7E42C2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Чтоб переключаться между режимами скульпта и рисованием текстурами, используем выпадающий список </w:t>
      </w:r>
    </w:p>
    <w:p w14:paraId="2C17E85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4752975" cy="2847975"/>
            <wp:effectExtent l="0" t="0" r="1905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FC37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04CD873">
      <w:pPr>
        <w:spacing w:line="360" w:lineRule="auto"/>
        <w:ind w:left="720" w:leftChars="0"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Raise or Lower Terrain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этом режиме можно скульптить горы и холмы, выбирая кисть, форму гор и холмов можно выбирать. Если зажать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Ctrl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то выдавливание будет в обратном направление, это подходит для создания дыр, ям и оврагов.</w:t>
      </w:r>
    </w:p>
    <w:p w14:paraId="474EFA21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4800600" cy="1800225"/>
            <wp:effectExtent l="0" t="0" r="0" b="133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081F6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У каждой кисти есть параметры которы можно настраивать в зависимомти от пожеланий </w:t>
      </w:r>
    </w:p>
    <w:p w14:paraId="454176F0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3427095" cy="2133600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709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6A07B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режиме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Smooth Height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сглаживание неровных поверхностей, выравнивание </w:t>
      </w:r>
    </w:p>
    <w:p w14:paraId="58285356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2552700" cy="2647950"/>
            <wp:effectExtent l="0" t="0" r="762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B295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85B5038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Режим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Paint Texture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рисование разными текстурами по ландшафту.</w:t>
      </w:r>
    </w:p>
    <w:p w14:paraId="0C620DA7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2838450" cy="3162300"/>
            <wp:effectExtent l="0" t="0" r="1143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CF619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Для того, чтоб рисовать несколькими текстурами необходимо добавить несколько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Layer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 текстурами.</w:t>
      </w:r>
    </w:p>
    <w:p w14:paraId="115D1878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4686300" cy="5619750"/>
            <wp:effectExtent l="0" t="0" r="762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8044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Add Layer -&gt;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Выбор текстуры </w:t>
      </w:r>
    </w:p>
    <w:p w14:paraId="4B8DE53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3789680" cy="2786380"/>
            <wp:effectExtent l="0" t="0" r="508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8968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83FB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И когда текстура выбрана остается поводить кисточкой по ландшафту и посмотреть результат. При желании слои можно удалять и сочетать между собой, делая ландшафт детализированным.</w:t>
      </w:r>
    </w:p>
    <w:p w14:paraId="5D3D40D0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4486275" cy="1200150"/>
            <wp:effectExtent l="0" t="0" r="9525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3CEB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6F4C9C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Вкладка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Paint Trees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расставление деревьев (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Mesh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)</w:t>
      </w:r>
    </w:p>
    <w:p w14:paraId="7E5CB618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1781175" cy="981075"/>
            <wp:effectExtent l="0" t="0" r="190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25CAE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Кнопка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Edit Trees -&gt; Add Tree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выбираете деревья (для этого у вас должен быть в проекте какой то пак с деревьями или другими объектами)</w:t>
      </w:r>
    </w:p>
    <w:p w14:paraId="6A029A2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4953000" cy="1638300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6599D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Добавляем деревья, можно добавлять разные виды деревьев и переключаться между ними.</w:t>
      </w:r>
    </w:p>
    <w:p w14:paraId="3AC1AB67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1504950" cy="485775"/>
            <wp:effectExtent l="0" t="0" r="381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EDCB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3658235" cy="1752600"/>
            <wp:effectExtent l="0" t="0" r="1460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5823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55CC2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Параметры, которыми можно управлять при расстановке деревьев </w:t>
      </w:r>
    </w:p>
    <w:p w14:paraId="4F3F0317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4619625" cy="1581150"/>
            <wp:effectExtent l="0" t="0" r="13335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F5E8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994211F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Вкладка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Paint Details -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отвечает за рисование травой / грибов / кустов и тд.</w:t>
      </w:r>
    </w:p>
    <w:p w14:paraId="330682C6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1295400" cy="1057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CDDC5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Нажимая на + или - либо добавляется новый элемент для детализации либо удаляется </w:t>
      </w:r>
    </w:p>
    <w:p w14:paraId="28CB390E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4686300" cy="4095750"/>
            <wp:effectExtent l="0" t="0" r="762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E736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41A023A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При нажатии на + можно выбрать между двумя опциями.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Detail Mesh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требует 3д объект, можно регулировать параметры расстановки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высоту, ширину, последовательность расстановки.</w:t>
      </w:r>
    </w:p>
    <w:p w14:paraId="3A67956D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1285875" cy="628650"/>
            <wp:effectExtent l="0" t="0" r="9525" b="1143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D2DC0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4695825" cy="5143500"/>
            <wp:effectExtent l="0" t="0" r="13335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4186E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83CEA8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Если выбирать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Grass Texture,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проекте должны быть текстуры на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Alpha Channel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обычно их можно взять их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Assets Pack.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Есть вохможность регулировать высоту, ширину, густоту, расположение и цвет.</w:t>
      </w:r>
      <w:bookmarkStart w:id="0" w:name="_GoBack"/>
      <w:bookmarkEnd w:id="0"/>
    </w:p>
    <w:p w14:paraId="03E7C123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4772025" cy="4733925"/>
            <wp:effectExtent l="0" t="0" r="13335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A42C3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41B4090"/>
    <w:rsid w:val="05D454B9"/>
    <w:rsid w:val="068F1D85"/>
    <w:rsid w:val="0EAC4BA1"/>
    <w:rsid w:val="0EBD7E14"/>
    <w:rsid w:val="14892F40"/>
    <w:rsid w:val="211C3E35"/>
    <w:rsid w:val="2F2936F9"/>
    <w:rsid w:val="349518AA"/>
    <w:rsid w:val="366E284B"/>
    <w:rsid w:val="3AFD5A1C"/>
    <w:rsid w:val="42AB63DF"/>
    <w:rsid w:val="43EB7685"/>
    <w:rsid w:val="53296B25"/>
    <w:rsid w:val="560F2339"/>
    <w:rsid w:val="5942577F"/>
    <w:rsid w:val="730E55D1"/>
    <w:rsid w:val="770F02D1"/>
    <w:rsid w:val="779E0502"/>
    <w:rsid w:val="77FD31EB"/>
    <w:rsid w:val="7CD0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beforeAutospacing="1" w:after="360" w:afterAutospacing="1"/>
      <w:jc w:val="left"/>
      <w:outlineLvl w:val="0"/>
    </w:pPr>
    <w:rPr>
      <w:rFonts w:hint="default" w:ascii="Times New Roman" w:hAnsi="Times New Roman" w:eastAsia="SimSun" w:cs="SimSun"/>
      <w:b/>
      <w:bCs/>
      <w:kern w:val="44"/>
      <w:sz w:val="2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uiPriority w:val="0"/>
    <w:rPr>
      <w:sz w:val="21"/>
      <w:szCs w:val="21"/>
    </w:rPr>
  </w:style>
  <w:style w:type="paragraph" w:styleId="26">
    <w:name w:val="annotation text"/>
    <w:basedOn w:val="1"/>
    <w:uiPriority w:val="0"/>
    <w:pPr>
      <w:jc w:val="left"/>
    </w:pPr>
  </w:style>
  <w:style w:type="paragraph" w:styleId="27">
    <w:name w:val="annotation subject"/>
    <w:basedOn w:val="26"/>
    <w:next w:val="26"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uiPriority w:val="0"/>
    <w:pPr>
      <w:snapToGrid w:val="0"/>
      <w:jc w:val="left"/>
    </w:pPr>
  </w:style>
  <w:style w:type="paragraph" w:styleId="34">
    <w:name w:val="envelope address"/>
    <w:basedOn w:val="1"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uiPriority w:val="0"/>
    <w:rPr>
      <w:i/>
      <w:iCs/>
    </w:rPr>
  </w:style>
  <w:style w:type="character" w:styleId="44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uiPriority w:val="0"/>
    <w:rPr>
      <w:rFonts w:ascii="Courier New" w:hAnsi="Courier New" w:cs="Courier New"/>
    </w:rPr>
  </w:style>
  <w:style w:type="character" w:styleId="49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uiPriority w:val="0"/>
  </w:style>
  <w:style w:type="paragraph" w:styleId="53">
    <w:name w:val="index 2"/>
    <w:basedOn w:val="1"/>
    <w:next w:val="1"/>
    <w:uiPriority w:val="0"/>
    <w:pPr>
      <w:ind w:left="200" w:leftChars="200"/>
    </w:pPr>
  </w:style>
  <w:style w:type="paragraph" w:styleId="54">
    <w:name w:val="index 3"/>
    <w:basedOn w:val="1"/>
    <w:next w:val="1"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uiPriority w:val="0"/>
    <w:pPr>
      <w:ind w:left="100" w:leftChars="200" w:hanging="200" w:hangingChars="200"/>
    </w:pPr>
  </w:style>
  <w:style w:type="paragraph" w:styleId="65">
    <w:name w:val="List 3"/>
    <w:basedOn w:val="1"/>
    <w:uiPriority w:val="0"/>
    <w:pPr>
      <w:ind w:left="100" w:leftChars="400" w:hanging="200" w:hangingChars="200"/>
    </w:pPr>
  </w:style>
  <w:style w:type="paragraph" w:styleId="66">
    <w:name w:val="List 4"/>
    <w:basedOn w:val="1"/>
    <w:uiPriority w:val="0"/>
    <w:pPr>
      <w:ind w:left="100" w:leftChars="600" w:hanging="200" w:hangingChars="200"/>
    </w:pPr>
  </w:style>
  <w:style w:type="paragraph" w:styleId="67">
    <w:name w:val="List 5"/>
    <w:basedOn w:val="1"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uiPriority w:val="0"/>
    <w:pPr>
      <w:numPr>
        <w:ilvl w:val="0"/>
        <w:numId w:val="4"/>
      </w:numPr>
    </w:pPr>
  </w:style>
  <w:style w:type="paragraph" w:styleId="72">
    <w:name w:val="List Bullet 5"/>
    <w:basedOn w:val="1"/>
    <w:uiPriority w:val="0"/>
    <w:pPr>
      <w:numPr>
        <w:ilvl w:val="0"/>
        <w:numId w:val="5"/>
      </w:numPr>
    </w:pPr>
  </w:style>
  <w:style w:type="paragraph" w:styleId="73">
    <w:name w:val="List Continue"/>
    <w:basedOn w:val="1"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uiPriority w:val="0"/>
    <w:pPr>
      <w:spacing w:after="120"/>
      <w:ind w:left="1260" w:leftChars="600"/>
    </w:pPr>
  </w:style>
  <w:style w:type="paragraph" w:styleId="76">
    <w:name w:val="List Continue 4"/>
    <w:basedOn w:val="1"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uiPriority w:val="0"/>
    <w:pPr>
      <w:numPr>
        <w:ilvl w:val="0"/>
        <w:numId w:val="6"/>
      </w:numPr>
    </w:pPr>
  </w:style>
  <w:style w:type="paragraph" w:styleId="79">
    <w:name w:val="List Number 2"/>
    <w:basedOn w:val="1"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uiPriority w:val="0"/>
    <w:pPr>
      <w:numPr>
        <w:ilvl w:val="0"/>
        <w:numId w:val="9"/>
      </w:numPr>
    </w:pPr>
  </w:style>
  <w:style w:type="paragraph" w:styleId="82">
    <w:name w:val="List Number 5"/>
    <w:basedOn w:val="1"/>
    <w:uiPriority w:val="0"/>
    <w:pPr>
      <w:numPr>
        <w:ilvl w:val="0"/>
        <w:numId w:val="10"/>
      </w:numPr>
    </w:pPr>
  </w:style>
  <w:style w:type="paragraph" w:styleId="83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uiPriority w:val="0"/>
    <w:rPr>
      <w:sz w:val="24"/>
      <w:szCs w:val="24"/>
    </w:rPr>
  </w:style>
  <w:style w:type="paragraph" w:styleId="86">
    <w:name w:val="Normal Indent"/>
    <w:basedOn w:val="1"/>
    <w:uiPriority w:val="0"/>
    <w:pPr>
      <w:ind w:firstLine="420" w:firstLineChars="200"/>
    </w:pPr>
  </w:style>
  <w:style w:type="paragraph" w:styleId="87">
    <w:name w:val="Note Heading"/>
    <w:basedOn w:val="1"/>
    <w:next w:val="1"/>
    <w:uiPriority w:val="0"/>
    <w:pPr>
      <w:jc w:val="center"/>
    </w:pPr>
  </w:style>
  <w:style w:type="character" w:styleId="88">
    <w:name w:val="page number"/>
    <w:basedOn w:val="11"/>
    <w:uiPriority w:val="0"/>
  </w:style>
  <w:style w:type="paragraph" w:styleId="89">
    <w:name w:val="Plain Text"/>
    <w:basedOn w:val="1"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uiPriority w:val="0"/>
  </w:style>
  <w:style w:type="paragraph" w:styleId="91">
    <w:name w:val="Signature"/>
    <w:basedOn w:val="1"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uiPriority w:val="0"/>
    <w:pPr>
      <w:ind w:left="1680" w:leftChars="800"/>
    </w:pPr>
  </w:style>
  <w:style w:type="paragraph" w:styleId="147">
    <w:name w:val="toc 6"/>
    <w:basedOn w:val="1"/>
    <w:next w:val="1"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32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2025-07-16T08:53:00Z</dcterms:created>
  <dc:creator>Диана Пугач</dc:creator>
  <cp:lastModifiedBy>Диана Пугач</cp:lastModifiedBy>
  <dcterms:modified xsi:type="dcterms:W3CDTF">2026-02-13T11:38:11Z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32971687E2B74DFFA2DE175B765B023C_12</vt:lpwstr>
  </property>
</Properties>
</file>