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B610D1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Базовая анимация в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Unity </w:t>
      </w:r>
    </w:p>
    <w:p w14:paraId="43A647E3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Добавляем 3д объект в сцену и открываем окно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Animation (Window -&gt; Animation -&gt; Animatoin)</w:t>
      </w:r>
    </w:p>
    <w:p w14:paraId="450CB53A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269865" cy="1658620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09F44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Для того чтою создать новую анимацию, нажимаем на кнопку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Create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и задаем папку в которой будут находится анимации. Так же во вкладке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Animation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окрылся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Dopesheet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в котором можно создавать ключи анимации.</w:t>
      </w:r>
    </w:p>
    <w:p w14:paraId="784F31F6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1757045" cy="2127250"/>
            <wp:effectExtent l="0" t="0" r="1079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272405" cy="1720850"/>
            <wp:effectExtent l="0" t="0" r="63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710BF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Мы можем анимировать трансформы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нашего объекта (позиция, вращение, размер)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а так же и компонент которые находятся на нашем объекте (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collider, Mesh renderer, mesh filter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и тд.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), для того чтоб добавить эти параметры нужно нажать на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Add Property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и прожимаем + на против тех параметров которые хотим анимировать</w:t>
      </w:r>
    </w:p>
    <w:p w14:paraId="193704F4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271135" cy="14478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9ABDF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267960" cy="911860"/>
            <wp:effectExtent l="0" t="0" r="508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B4CB0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60980D94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После того как выбрали параметры, по дефолту проставляются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key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(они запоминают положения тела в прострастве в поставленную секунду)</w:t>
      </w:r>
    </w:p>
    <w:p w14:paraId="4BC65A4A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269865" cy="1865630"/>
            <wp:effectExtent l="0" t="0" r="317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47940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Если передащить линию анимации на другое время и сделать изменения в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Position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по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X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(к примеру) и после нажать либо на точку посередине либо на овал сбоку параметра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Position -&gt; Add Key</w:t>
      </w:r>
    </w:p>
    <w:p w14:paraId="31576B89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3657600" cy="49530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0CF26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270500" cy="92710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3096A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Тогда можно будет проиграть простую анимацию, как объект перемещается с точки А в точку В. Так же анимировать можно Вражение и Размер. </w:t>
      </w:r>
    </w:p>
    <w:p w14:paraId="6D33B323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Если для этого объекта вам нужно создать еще одну анимацию, тогда нажав на название анимации -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&gt; Create New Clip</w:t>
      </w:r>
    </w:p>
    <w:p w14:paraId="4E14C547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2466975" cy="981075"/>
            <wp:effectExtent l="0" t="0" r="190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F281F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Когда на какой то объект вы создаете анимацию к этому объекту автоматически создается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Controller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(компонент который отвечает за проигрывание анимации и за переключение между анимациями).</w:t>
      </w:r>
    </w:p>
    <w:p w14:paraId="2B23A5CC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1133475" cy="1476375"/>
            <wp:effectExtent l="0" t="0" r="952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3510280" cy="1802130"/>
            <wp:effectExtent l="0" t="0" r="10160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DF4D5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А на объекте создается компонент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Animator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который содержит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Controller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и с этим компонентом и отишрывает анимация на объекте.</w:t>
      </w:r>
    </w:p>
    <w:p w14:paraId="57280CFC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010150" cy="2628900"/>
            <wp:effectExtent l="0" t="0" r="381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70AD5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66847F1A">
      <w:pPr>
        <w:spacing w:line="360" w:lineRule="auto"/>
        <w:ind w:firstLine="720" w:firstLineChars="0"/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Mixamo</w:t>
      </w:r>
    </w:p>
    <w:p w14:paraId="76196A75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Сделаем пример анимации персонажа, переключение между готовыми анимациями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Idle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и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Walk.</w:t>
      </w:r>
    </w:p>
    <w:p w14:paraId="33152F21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Готово персонажа вы можете скачать с сайта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Mixamo</w:t>
      </w:r>
    </w:p>
    <w:p w14:paraId="3531CE4B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4248785" cy="3074035"/>
            <wp:effectExtent l="0" t="0" r="317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A5275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Так же к каждому персонажу можно скачать нужные анимации. Выьрав нужного персонажа, можно перейти во вкладку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Animations</w:t>
      </w:r>
    </w:p>
    <w:p w14:paraId="43DB66E1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5273040" cy="3815080"/>
            <wp:effectExtent l="0" t="0" r="0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50814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</w:p>
    <w:p w14:paraId="2221C266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На сайте есть удобная сортирровка анимации</w:t>
      </w:r>
    </w:p>
    <w:p w14:paraId="5088DC0E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3533775" cy="3028950"/>
            <wp:effectExtent l="0" t="0" r="190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82F7C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</w:p>
    <w:p w14:paraId="7359D0E6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Нам нужны анимации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Idle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Walk.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Выбираем анимацию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Idle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и смотрим как анимация отрабатывает на персонажи, если руки немного проходят через его тело или наоборот размах рук слишком велик, это можно исправить с помощью параметра</w:t>
      </w:r>
    </w:p>
    <w:p w14:paraId="01723E32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4105275" cy="590550"/>
            <wp:effectExtent l="0" t="0" r="952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76518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</w:p>
    <w:p w14:paraId="39B9EB24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После настройки нажимаем на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Download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и первая анимаця всегда идет с параметром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With Skin (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скачивается и анимация и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Mesh)</w:t>
      </w:r>
    </w:p>
    <w:p w14:paraId="63265D3C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5268595" cy="2008505"/>
            <wp:effectExtent l="0" t="0" r="4445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D3B5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24901FDD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Когда нужно скачать вторую анимацию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Walk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, ставим галочку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In Place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, для того чтоб анимация была на месте (персонажа будем передвигать с помощью кода). (Бывает что этот параметр можно упустить, но это можно поправить в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Unity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)</w:t>
      </w:r>
    </w:p>
    <w:p w14:paraId="633635A6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1181100" cy="466725"/>
            <wp:effectExtent l="0" t="0" r="762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6E3CE"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Вторую анимацию нужно скачивать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Without skin. </w:t>
      </w:r>
    </w:p>
    <w:p w14:paraId="269362F5"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5268595" cy="2162810"/>
            <wp:effectExtent l="0" t="0" r="444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F319C"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</w:p>
    <w:p w14:paraId="3CBDBDDF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Далее создаем в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Unity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папку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Character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и в этой папке создаем папку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Animation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и закидываем скаченные фаилы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.fbx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в созданные папки в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Unity</w:t>
      </w:r>
    </w:p>
    <w:p w14:paraId="36D63CFB"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Для контроля над анимациями создаем контроллер ПКМ -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&gt; Create -&gt; Animation -&gt; Animation Controller</w:t>
      </w:r>
    </w:p>
    <w:p w14:paraId="517546F0"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5266055" cy="1153795"/>
            <wp:effectExtent l="0" t="0" r="6985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78864"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</w:p>
    <w:p w14:paraId="4E1206FB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Переходим в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Controller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и перетаскиваем анимации в аниматор </w:t>
      </w:r>
    </w:p>
    <w:p w14:paraId="75C27001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5114925" cy="3171825"/>
            <wp:effectExtent l="0" t="0" r="5715" b="133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E1B2D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Так же чтоб анимация была зацикленна, нужно нажать на анимацию в папке и в инспекторе нужно нажать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Edit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и поставить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Loop Time (Loop Pose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исправляет анимацию если при скачивание с миксамо вы не поставили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In Place)</w:t>
      </w:r>
    </w:p>
    <w:p w14:paraId="7E09B97B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5272405" cy="4752975"/>
            <wp:effectExtent l="0" t="0" r="63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F7DB0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3171825" cy="2000250"/>
            <wp:effectExtent l="0" t="0" r="13335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64503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Переходим в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Controller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где мы дропнули две анимации которые скачали и делаем между ними переходы, первая анимация которая будет проигрываться после запуска игры - это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Idle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после нажатия на клавишу будем делать переход от анимации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Idle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к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Walk</w:t>
      </w:r>
    </w:p>
    <w:p w14:paraId="60EA3F2C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4848225" cy="2495550"/>
            <wp:effectExtent l="0" t="0" r="13335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0543A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Чтоб сделать перезод выделите анимацию и правый клик мыши </w:t>
      </w:r>
    </w:p>
    <w:p w14:paraId="2A2EEDD2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5267325" cy="1104900"/>
            <wp:effectExtent l="0" t="0" r="5715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10368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Создав две стрелки (переходы анимации), создаем переменную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Bool</w:t>
      </w:r>
    </w:p>
    <w:p w14:paraId="0A85B2D5">
      <w:pPr>
        <w:spacing w:line="360" w:lineRule="auto"/>
        <w:ind w:firstLine="720" w:firstLineChars="0"/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1447800" cy="1019175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F7267">
      <w:pPr>
        <w:spacing w:line="360" w:lineRule="auto"/>
        <w:ind w:firstLine="720" w:firstLineChars="0"/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1828800" cy="1190625"/>
            <wp:effectExtent l="0" t="0" r="0" b="133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A70E0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ab/>
        <w:t xml:space="preserve">Выделяем первую стрелку перехода от анимации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Idle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к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Walk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и в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Inspector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-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&gt; Conditions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нажимаем + и добавляем переменую назначив ей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true. (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так же важно выключить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has Exit time) </w:t>
      </w:r>
    </w:p>
    <w:p w14:paraId="3F2BD803">
      <w:pPr>
        <w:spacing w:line="360" w:lineRule="auto"/>
        <w:ind w:firstLine="720" w:firstLineChars="0"/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1276350" cy="1181100"/>
            <wp:effectExtent l="0" t="0" r="381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0BB16">
      <w:pPr>
        <w:spacing w:line="360" w:lineRule="auto"/>
        <w:ind w:firstLine="720" w:firstLineChars="0"/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2256155" cy="2576830"/>
            <wp:effectExtent l="0" t="0" r="14605" b="139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3EF76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На второй стрелке перехода от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Walk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к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Idle </w:t>
      </w:r>
    </w:p>
    <w:p w14:paraId="3A0D68CE">
      <w:pPr>
        <w:spacing w:line="360" w:lineRule="auto"/>
        <w:ind w:firstLine="720" w:firstLineChars="0"/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3291840" cy="3753485"/>
            <wp:effectExtent l="0" t="0" r="0" b="1079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BCB61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На персонаже должен юыть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Animstor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в котором назначен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Animstor Controller</w:t>
      </w:r>
    </w:p>
    <w:p w14:paraId="335ED61D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В коде получаем ссылку на аниматор </w:t>
      </w:r>
    </w:p>
    <w:p w14:paraId="4076FFD5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[SerializeField] private Animator animator;</w:t>
      </w:r>
    </w:p>
    <w:p w14:paraId="292CB73A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3496CFB2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Параметр</w:t>
      </w:r>
    </w:p>
    <w:p w14:paraId="41559FC0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private static readonly int WalkHash = Animator.StringToHash("Walk");</w:t>
      </w:r>
    </w:p>
    <w:p w14:paraId="1E4F5E3F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4867275" cy="1552575"/>
            <wp:effectExtent l="0" t="0" r="9525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564B7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4314825" cy="1943100"/>
            <wp:effectExtent l="0" t="0" r="13335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scadia Mono">
    <w:panose1 w:val="020B0609020000020004"/>
    <w:charset w:val="CC"/>
    <w:family w:val="auto"/>
    <w:pitch w:val="default"/>
    <w:sig w:usb0="A10002FF" w:usb1="4000F9FB" w:usb2="00040000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4D24F5E"/>
    <w:rsid w:val="085A4A3F"/>
    <w:rsid w:val="18B22F8F"/>
    <w:rsid w:val="1A04633A"/>
    <w:rsid w:val="1E9C234C"/>
    <w:rsid w:val="1FE97D4E"/>
    <w:rsid w:val="1FFB3A6C"/>
    <w:rsid w:val="20D94EF4"/>
    <w:rsid w:val="2DFC6AC8"/>
    <w:rsid w:val="329C61C8"/>
    <w:rsid w:val="33A17F7C"/>
    <w:rsid w:val="37DC3D54"/>
    <w:rsid w:val="39EC09BC"/>
    <w:rsid w:val="3FC04442"/>
    <w:rsid w:val="3FC6128D"/>
    <w:rsid w:val="45A54B79"/>
    <w:rsid w:val="4BA251F3"/>
    <w:rsid w:val="530B16F1"/>
    <w:rsid w:val="53296B25"/>
    <w:rsid w:val="56E10CF6"/>
    <w:rsid w:val="5942577F"/>
    <w:rsid w:val="5CB41AD0"/>
    <w:rsid w:val="5E454B77"/>
    <w:rsid w:val="5F023ABC"/>
    <w:rsid w:val="60A508C8"/>
    <w:rsid w:val="62766130"/>
    <w:rsid w:val="64A03DD8"/>
    <w:rsid w:val="6FEA6A04"/>
    <w:rsid w:val="70BD499C"/>
    <w:rsid w:val="74A44628"/>
    <w:rsid w:val="7BA80ADE"/>
    <w:rsid w:val="7CD029D5"/>
    <w:rsid w:val="7F48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qFormat="1"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qFormat="1"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qFormat="1"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66" w:semiHidden="0" w:name="Medium List 2 Accent 1"/>
    <w:lsdException w:qFormat="1"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qFormat="1"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qFormat="1"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qFormat="1" w:unhideWhenUsed="0" w:uiPriority="72" w:semiHidden="0" w:name="Colorful List Accent 5"/>
    <w:lsdException w:unhideWhenUsed="0" w:uiPriority="73" w:semiHidden="0" w:name="Colorful Grid Accent 5"/>
    <w:lsdException w:qFormat="1"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360" w:beforeAutospacing="1" w:after="360" w:afterAutospacing="1"/>
      <w:jc w:val="left"/>
      <w:outlineLvl w:val="0"/>
    </w:pPr>
    <w:rPr>
      <w:rFonts w:hint="default" w:ascii="Times New Roman" w:hAnsi="Times New Roman" w:eastAsia="SimSun" w:cs="SimSun"/>
      <w:b/>
      <w:bCs/>
      <w:kern w:val="44"/>
      <w:sz w:val="28"/>
      <w:szCs w:val="48"/>
      <w:lang w:val="en-US" w:eastAsia="zh-CN" w:bidi="ar"/>
    </w:rPr>
  </w:style>
  <w:style w:type="paragraph" w:styleId="3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  <w:outlineLvl w:val="1"/>
    </w:pPr>
    <w:rPr>
      <w:rFonts w:hint="default" w:ascii="Times New Roman" w:hAnsi="Times New Roman" w:eastAsia="SimSun" w:cs="SimSun"/>
      <w:b/>
      <w:bCs/>
      <w:kern w:val="0"/>
      <w:sz w:val="28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uiPriority w:val="0"/>
    <w:rPr>
      <w:sz w:val="16"/>
      <w:szCs w:val="16"/>
    </w:rPr>
  </w:style>
  <w:style w:type="paragraph" w:styleId="14">
    <w:name w:val="Block Text"/>
    <w:basedOn w:val="1"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uiPriority w:val="0"/>
    <w:pPr>
      <w:spacing w:after="120"/>
    </w:pPr>
  </w:style>
  <w:style w:type="paragraph" w:styleId="16">
    <w:name w:val="Body Text 2"/>
    <w:basedOn w:val="1"/>
    <w:uiPriority w:val="0"/>
    <w:pPr>
      <w:spacing w:after="120" w:line="480" w:lineRule="auto"/>
    </w:pPr>
  </w:style>
  <w:style w:type="paragraph" w:styleId="17">
    <w:name w:val="Body Text 3"/>
    <w:basedOn w:val="1"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uiPriority w:val="0"/>
    <w:pPr>
      <w:ind w:firstLine="420" w:firstLineChars="100"/>
    </w:pPr>
  </w:style>
  <w:style w:type="paragraph" w:styleId="19">
    <w:name w:val="Body Text Indent"/>
    <w:basedOn w:val="1"/>
    <w:uiPriority w:val="0"/>
    <w:pPr>
      <w:spacing w:after="120"/>
      <w:ind w:left="420" w:leftChars="200"/>
    </w:pPr>
  </w:style>
  <w:style w:type="paragraph" w:styleId="20">
    <w:name w:val="Body Text First Indent 2"/>
    <w:basedOn w:val="19"/>
    <w:uiPriority w:val="0"/>
    <w:pPr>
      <w:ind w:firstLine="420" w:firstLineChars="200"/>
    </w:pPr>
  </w:style>
  <w:style w:type="paragraph" w:styleId="21">
    <w:name w:val="Body Text Indent 2"/>
    <w:basedOn w:val="1"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24">
    <w:name w:val="Closing"/>
    <w:basedOn w:val="1"/>
    <w:uiPriority w:val="0"/>
    <w:pPr>
      <w:ind w:left="100" w:leftChars="2100"/>
    </w:pPr>
  </w:style>
  <w:style w:type="character" w:styleId="25">
    <w:name w:val="annotation reference"/>
    <w:basedOn w:val="11"/>
    <w:qFormat/>
    <w:uiPriority w:val="0"/>
    <w:rPr>
      <w:sz w:val="21"/>
      <w:szCs w:val="21"/>
    </w:rPr>
  </w:style>
  <w:style w:type="paragraph" w:styleId="26">
    <w:name w:val="annotation text"/>
    <w:basedOn w:val="1"/>
    <w:qFormat/>
    <w:uiPriority w:val="0"/>
    <w:pPr>
      <w:jc w:val="left"/>
    </w:pPr>
  </w:style>
  <w:style w:type="paragraph" w:styleId="27">
    <w:name w:val="annotation subject"/>
    <w:basedOn w:val="26"/>
    <w:next w:val="26"/>
    <w:uiPriority w:val="0"/>
    <w:rPr>
      <w:b/>
      <w:bCs/>
    </w:rPr>
  </w:style>
  <w:style w:type="paragraph" w:styleId="28">
    <w:name w:val="Date"/>
    <w:basedOn w:val="1"/>
    <w:next w:val="1"/>
    <w:uiPriority w:val="0"/>
    <w:pPr>
      <w:ind w:left="100" w:leftChars="2500"/>
    </w:pPr>
  </w:style>
  <w:style w:type="paragraph" w:styleId="29">
    <w:name w:val="Document Map"/>
    <w:basedOn w:val="1"/>
    <w:uiPriority w:val="0"/>
    <w:pPr>
      <w:shd w:val="clear" w:color="auto" w:fill="000080"/>
    </w:pPr>
  </w:style>
  <w:style w:type="paragraph" w:styleId="30">
    <w:name w:val="E-mail Signature"/>
    <w:basedOn w:val="1"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uiPriority w:val="0"/>
    <w:rPr>
      <w:vertAlign w:val="superscript"/>
    </w:rPr>
  </w:style>
  <w:style w:type="paragraph" w:styleId="33">
    <w:name w:val="endnote text"/>
    <w:basedOn w:val="1"/>
    <w:uiPriority w:val="0"/>
    <w:pPr>
      <w:snapToGrid w:val="0"/>
      <w:jc w:val="left"/>
    </w:pPr>
  </w:style>
  <w:style w:type="paragraph" w:styleId="34">
    <w:name w:val="envelope address"/>
    <w:basedOn w:val="1"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uiPriority w:val="0"/>
    <w:rPr>
      <w:color w:val="800080"/>
      <w:u w:val="single"/>
    </w:rPr>
  </w:style>
  <w:style w:type="paragraph" w:styleId="3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uiPriority w:val="0"/>
    <w:rPr>
      <w:vertAlign w:val="superscript"/>
    </w:rPr>
  </w:style>
  <w:style w:type="paragraph" w:styleId="39">
    <w:name w:val="footnote text"/>
    <w:basedOn w:val="1"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uiPriority w:val="0"/>
  </w:style>
  <w:style w:type="paragraph" w:styleId="42">
    <w:name w:val="HTML Address"/>
    <w:basedOn w:val="1"/>
    <w:uiPriority w:val="0"/>
    <w:rPr>
      <w:i/>
      <w:iCs/>
    </w:rPr>
  </w:style>
  <w:style w:type="character" w:styleId="43">
    <w:name w:val="HTML Cite"/>
    <w:basedOn w:val="11"/>
    <w:uiPriority w:val="0"/>
    <w:rPr>
      <w:i/>
      <w:iCs/>
    </w:rPr>
  </w:style>
  <w:style w:type="character" w:styleId="44">
    <w:name w:val="HTML Code"/>
    <w:basedOn w:val="11"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uiPriority w:val="0"/>
    <w:rPr>
      <w:i/>
      <w:iCs/>
    </w:rPr>
  </w:style>
  <w:style w:type="character" w:styleId="46">
    <w:name w:val="HTML Keyboard"/>
    <w:basedOn w:val="11"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uiPriority w:val="0"/>
    <w:rPr>
      <w:rFonts w:ascii="Courier New" w:hAnsi="Courier New" w:cs="Courier New"/>
    </w:rPr>
  </w:style>
  <w:style w:type="character" w:styleId="49">
    <w:name w:val="HTML Typewriter"/>
    <w:basedOn w:val="11"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uiPriority w:val="0"/>
    <w:rPr>
      <w:i/>
      <w:iCs/>
    </w:rPr>
  </w:style>
  <w:style w:type="character" w:styleId="51">
    <w:name w:val="Hyperlink"/>
    <w:basedOn w:val="11"/>
    <w:uiPriority w:val="0"/>
    <w:rPr>
      <w:color w:val="0000FF"/>
      <w:u w:val="single"/>
    </w:rPr>
  </w:style>
  <w:style w:type="paragraph" w:styleId="52">
    <w:name w:val="index 1"/>
    <w:basedOn w:val="1"/>
    <w:next w:val="1"/>
    <w:qFormat/>
    <w:uiPriority w:val="0"/>
  </w:style>
  <w:style w:type="paragraph" w:styleId="53">
    <w:name w:val="index 2"/>
    <w:basedOn w:val="1"/>
    <w:next w:val="1"/>
    <w:qFormat/>
    <w:uiPriority w:val="0"/>
    <w:pPr>
      <w:ind w:left="200" w:leftChars="200"/>
    </w:pPr>
  </w:style>
  <w:style w:type="paragraph" w:styleId="54">
    <w:name w:val="index 3"/>
    <w:basedOn w:val="1"/>
    <w:next w:val="1"/>
    <w:uiPriority w:val="0"/>
    <w:pPr>
      <w:ind w:left="400" w:leftChars="400"/>
    </w:pPr>
  </w:style>
  <w:style w:type="paragraph" w:styleId="55">
    <w:name w:val="index 4"/>
    <w:basedOn w:val="1"/>
    <w:next w:val="1"/>
    <w:uiPriority w:val="0"/>
    <w:pPr>
      <w:ind w:left="600" w:leftChars="600"/>
    </w:pPr>
  </w:style>
  <w:style w:type="paragraph" w:styleId="56">
    <w:name w:val="index 5"/>
    <w:basedOn w:val="1"/>
    <w:next w:val="1"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uiPriority w:val="0"/>
    <w:pPr>
      <w:ind w:left="1200" w:leftChars="1200"/>
    </w:pPr>
  </w:style>
  <w:style w:type="paragraph" w:styleId="59">
    <w:name w:val="index 8"/>
    <w:basedOn w:val="1"/>
    <w:next w:val="1"/>
    <w:qFormat/>
    <w:uiPriority w:val="0"/>
    <w:pPr>
      <w:ind w:left="1400" w:leftChars="1400"/>
    </w:pPr>
  </w:style>
  <w:style w:type="paragraph" w:styleId="60">
    <w:name w:val="index 9"/>
    <w:basedOn w:val="1"/>
    <w:next w:val="1"/>
    <w:qFormat/>
    <w:uiPriority w:val="0"/>
    <w:pPr>
      <w:ind w:left="1600" w:leftChars="1600"/>
    </w:pPr>
  </w:style>
  <w:style w:type="paragraph" w:styleId="61">
    <w:name w:val="index heading"/>
    <w:basedOn w:val="1"/>
    <w:next w:val="52"/>
    <w:uiPriority w:val="0"/>
    <w:rPr>
      <w:rFonts w:ascii="Arial" w:hAnsi="Arial" w:cs="Arial"/>
      <w:b/>
      <w:bCs/>
    </w:rPr>
  </w:style>
  <w:style w:type="character" w:styleId="62">
    <w:name w:val="line number"/>
    <w:basedOn w:val="11"/>
    <w:uiPriority w:val="0"/>
  </w:style>
  <w:style w:type="paragraph" w:styleId="63">
    <w:name w:val="List"/>
    <w:basedOn w:val="1"/>
    <w:uiPriority w:val="0"/>
    <w:pPr>
      <w:ind w:left="200" w:hanging="200" w:hangingChars="200"/>
    </w:pPr>
  </w:style>
  <w:style w:type="paragraph" w:styleId="64">
    <w:name w:val="List 2"/>
    <w:basedOn w:val="1"/>
    <w:uiPriority w:val="0"/>
    <w:pPr>
      <w:ind w:left="100" w:leftChars="200" w:hanging="200" w:hangingChars="200"/>
    </w:pPr>
  </w:style>
  <w:style w:type="paragraph" w:styleId="65">
    <w:name w:val="List 3"/>
    <w:basedOn w:val="1"/>
    <w:qFormat/>
    <w:uiPriority w:val="0"/>
    <w:pPr>
      <w:ind w:left="100" w:leftChars="400" w:hanging="200" w:hangingChars="200"/>
    </w:pPr>
  </w:style>
  <w:style w:type="paragraph" w:styleId="66">
    <w:name w:val="List 4"/>
    <w:basedOn w:val="1"/>
    <w:qFormat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69">
    <w:name w:val="List Bullet 2"/>
    <w:basedOn w:val="1"/>
    <w:qFormat/>
    <w:uiPriority w:val="0"/>
    <w:pPr>
      <w:numPr>
        <w:ilvl w:val="0"/>
        <w:numId w:val="2"/>
      </w:numPr>
    </w:pPr>
  </w:style>
  <w:style w:type="paragraph" w:styleId="70">
    <w:name w:val="List Bullet 3"/>
    <w:basedOn w:val="1"/>
    <w:qFormat/>
    <w:uiPriority w:val="0"/>
    <w:pPr>
      <w:numPr>
        <w:ilvl w:val="0"/>
        <w:numId w:val="3"/>
      </w:numPr>
    </w:pPr>
  </w:style>
  <w:style w:type="paragraph" w:styleId="71">
    <w:name w:val="List Bullet 4"/>
    <w:basedOn w:val="1"/>
    <w:qFormat/>
    <w:uiPriority w:val="0"/>
    <w:pPr>
      <w:numPr>
        <w:ilvl w:val="0"/>
        <w:numId w:val="4"/>
      </w:numPr>
    </w:pPr>
  </w:style>
  <w:style w:type="paragraph" w:styleId="72">
    <w:name w:val="List Bullet 5"/>
    <w:basedOn w:val="1"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qFormat/>
    <w:uiPriority w:val="0"/>
    <w:pPr>
      <w:spacing w:after="120"/>
      <w:ind w:left="840" w:leftChars="400"/>
    </w:pPr>
  </w:style>
  <w:style w:type="paragraph" w:styleId="75">
    <w:name w:val="List Continue 3"/>
    <w:basedOn w:val="1"/>
    <w:qFormat/>
    <w:uiPriority w:val="0"/>
    <w:pPr>
      <w:spacing w:after="120"/>
      <w:ind w:left="1260" w:leftChars="600"/>
    </w:pPr>
  </w:style>
  <w:style w:type="paragraph" w:styleId="76">
    <w:name w:val="List Continue 4"/>
    <w:basedOn w:val="1"/>
    <w:qFormat/>
    <w:uiPriority w:val="0"/>
    <w:pPr>
      <w:spacing w:after="120"/>
      <w:ind w:left="1680" w:leftChars="800"/>
    </w:pPr>
  </w:style>
  <w:style w:type="paragraph" w:styleId="77">
    <w:name w:val="List Continue 5"/>
    <w:basedOn w:val="1"/>
    <w:qFormat/>
    <w:uiPriority w:val="0"/>
    <w:pPr>
      <w:spacing w:after="120"/>
      <w:ind w:left="2100" w:leftChars="1000"/>
    </w:pPr>
  </w:style>
  <w:style w:type="paragraph" w:styleId="78">
    <w:name w:val="List Number"/>
    <w:basedOn w:val="1"/>
    <w:qFormat/>
    <w:uiPriority w:val="0"/>
    <w:pPr>
      <w:numPr>
        <w:ilvl w:val="0"/>
        <w:numId w:val="6"/>
      </w:numPr>
    </w:pPr>
  </w:style>
  <w:style w:type="paragraph" w:styleId="79">
    <w:name w:val="List Number 2"/>
    <w:basedOn w:val="1"/>
    <w:qFormat/>
    <w:uiPriority w:val="0"/>
    <w:pPr>
      <w:numPr>
        <w:ilvl w:val="0"/>
        <w:numId w:val="7"/>
      </w:numPr>
    </w:pPr>
  </w:style>
  <w:style w:type="paragraph" w:styleId="80">
    <w:name w:val="List Number 3"/>
    <w:basedOn w:val="1"/>
    <w:qFormat/>
    <w:uiPriority w:val="0"/>
    <w:pPr>
      <w:numPr>
        <w:ilvl w:val="0"/>
        <w:numId w:val="8"/>
      </w:numPr>
    </w:pPr>
  </w:style>
  <w:style w:type="paragraph" w:styleId="81">
    <w:name w:val="List Number 4"/>
    <w:basedOn w:val="1"/>
    <w:qFormat/>
    <w:uiPriority w:val="0"/>
    <w:pPr>
      <w:numPr>
        <w:ilvl w:val="0"/>
        <w:numId w:val="9"/>
      </w:numPr>
    </w:pPr>
  </w:style>
  <w:style w:type="paragraph" w:styleId="82">
    <w:name w:val="List Number 5"/>
    <w:basedOn w:val="1"/>
    <w:qFormat/>
    <w:uiPriority w:val="0"/>
    <w:pPr>
      <w:numPr>
        <w:ilvl w:val="0"/>
        <w:numId w:val="10"/>
      </w:numPr>
    </w:pPr>
  </w:style>
  <w:style w:type="paragraph" w:styleId="8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qFormat/>
    <w:uiPriority w:val="0"/>
    <w:rPr>
      <w:sz w:val="24"/>
      <w:szCs w:val="24"/>
    </w:rPr>
  </w:style>
  <w:style w:type="paragraph" w:styleId="86">
    <w:name w:val="Normal Indent"/>
    <w:basedOn w:val="1"/>
    <w:qFormat/>
    <w:uiPriority w:val="0"/>
    <w:pPr>
      <w:ind w:firstLine="420" w:firstLineChars="200"/>
    </w:pPr>
  </w:style>
  <w:style w:type="paragraph" w:styleId="87">
    <w:name w:val="Note Heading"/>
    <w:basedOn w:val="1"/>
    <w:next w:val="1"/>
    <w:qFormat/>
    <w:uiPriority w:val="0"/>
    <w:pPr>
      <w:jc w:val="center"/>
    </w:pPr>
  </w:style>
  <w:style w:type="character" w:styleId="88">
    <w:name w:val="page number"/>
    <w:basedOn w:val="11"/>
    <w:qFormat/>
    <w:uiPriority w:val="0"/>
  </w:style>
  <w:style w:type="paragraph" w:styleId="89">
    <w:name w:val="Plain Text"/>
    <w:basedOn w:val="1"/>
    <w:qFormat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qFormat/>
    <w:uiPriority w:val="0"/>
  </w:style>
  <w:style w:type="paragraph" w:styleId="91">
    <w:name w:val="Signature"/>
    <w:basedOn w:val="1"/>
    <w:qFormat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qFormat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uiPriority w:val="0"/>
    <w:pPr>
      <w:ind w:left="420" w:leftChars="200"/>
    </w:pPr>
  </w:style>
  <w:style w:type="paragraph" w:styleId="129">
    <w:name w:val="table of figures"/>
    <w:basedOn w:val="1"/>
    <w:next w:val="1"/>
    <w:uiPriority w:val="0"/>
    <w:pPr>
      <w:ind w:leftChars="200" w:hanging="200" w:hangingChars="200"/>
    </w:pPr>
  </w:style>
  <w:style w:type="table" w:styleId="130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uiPriority w:val="0"/>
  </w:style>
  <w:style w:type="paragraph" w:styleId="143">
    <w:name w:val="toc 2"/>
    <w:basedOn w:val="1"/>
    <w:next w:val="1"/>
    <w:uiPriority w:val="0"/>
    <w:pPr>
      <w:ind w:left="420" w:leftChars="200"/>
    </w:pPr>
  </w:style>
  <w:style w:type="paragraph" w:styleId="144">
    <w:name w:val="toc 3"/>
    <w:basedOn w:val="1"/>
    <w:next w:val="1"/>
    <w:uiPriority w:val="0"/>
    <w:pPr>
      <w:ind w:left="840" w:leftChars="400"/>
    </w:pPr>
  </w:style>
  <w:style w:type="paragraph" w:styleId="145">
    <w:name w:val="toc 4"/>
    <w:basedOn w:val="1"/>
    <w:next w:val="1"/>
    <w:qFormat/>
    <w:uiPriority w:val="0"/>
    <w:pPr>
      <w:ind w:left="1260" w:leftChars="600"/>
    </w:pPr>
  </w:style>
  <w:style w:type="paragraph" w:styleId="146">
    <w:name w:val="toc 5"/>
    <w:basedOn w:val="1"/>
    <w:next w:val="1"/>
    <w:qFormat/>
    <w:uiPriority w:val="0"/>
    <w:pPr>
      <w:ind w:left="1680" w:leftChars="800"/>
    </w:pPr>
  </w:style>
  <w:style w:type="paragraph" w:styleId="147">
    <w:name w:val="toc 6"/>
    <w:basedOn w:val="1"/>
    <w:next w:val="1"/>
    <w:qFormat/>
    <w:uiPriority w:val="0"/>
    <w:pPr>
      <w:ind w:left="2100" w:leftChars="1000"/>
    </w:pPr>
  </w:style>
  <w:style w:type="paragraph" w:styleId="148">
    <w:name w:val="toc 7"/>
    <w:basedOn w:val="1"/>
    <w:next w:val="1"/>
    <w:qFormat/>
    <w:uiPriority w:val="0"/>
    <w:pPr>
      <w:ind w:left="2520" w:leftChars="1200"/>
    </w:pPr>
  </w:style>
  <w:style w:type="paragraph" w:styleId="149">
    <w:name w:val="toc 8"/>
    <w:basedOn w:val="1"/>
    <w:next w:val="1"/>
    <w:uiPriority w:val="0"/>
    <w:pPr>
      <w:ind w:left="2940" w:leftChars="1400"/>
    </w:pPr>
  </w:style>
  <w:style w:type="paragraph" w:styleId="150">
    <w:name w:val="toc 9"/>
    <w:basedOn w:val="1"/>
    <w:next w:val="1"/>
    <w:qFormat/>
    <w:uiPriority w:val="0"/>
    <w:pPr>
      <w:ind w:left="3360" w:leftChars="1600"/>
    </w:pPr>
  </w:style>
  <w:style w:type="table" w:styleId="151">
    <w:name w:val="Light Shading"/>
    <w:basedOn w:val="12"/>
    <w:qFormat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qFormat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qFormat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qFormat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qFormat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qFormat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2025-07-16T08:53:00Z</dcterms:created>
  <dc:creator>Диана Пугач</dc:creator>
  <cp:lastModifiedBy>Диана Пугач</cp:lastModifiedBy>
  <dcterms:modified xsi:type="dcterms:W3CDTF">2026-02-15T14:42:42Z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32971687E2B74DFFA2DE175B765B023C_12</vt:lpwstr>
  </property>
</Properties>
</file>