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610D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Базовая анимация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Unity </w:t>
      </w:r>
    </w:p>
    <w:p w14:paraId="43A647E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Добавляем 3д объект в сцену и открываем окно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Animation (Window -&gt; Animation -&gt; Animatoin)</w:t>
      </w:r>
    </w:p>
    <w:p w14:paraId="450CB53A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69865" cy="1658620"/>
            <wp:effectExtent l="0" t="0" r="317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9F4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Для того чтою создать новую анимацию, нажимаем на кнопку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Create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задаем папку в которой будут находится анимации. Так же во вкладке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Animation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окрылся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Dopesheet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 котором можно создавать ключи анимации.</w:t>
      </w:r>
    </w:p>
    <w:p w14:paraId="784F31F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757045" cy="2127250"/>
            <wp:effectExtent l="0" t="0" r="1079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2405" cy="1720850"/>
            <wp:effectExtent l="0" t="0" r="63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710B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Мы можем анимировать трансформы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нашего объекта (позиция, вращение, размер)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 так же и компонент которые находятся на нашем объекте (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collider, Mesh renderer, mesh filter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 тд.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), для того чтоб добавить эти параметры нужно нажать 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Add Property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прожимаем + на против тех параметров которые хотим анимировать</w:t>
      </w:r>
    </w:p>
    <w:p w14:paraId="193704F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71135" cy="14478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9ABD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67960" cy="911860"/>
            <wp:effectExtent l="0" t="0" r="508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B4CB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0980D9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После того как выбрали параметры, по дефолту проставляются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key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(они запоминают положения тела в прострастве в поставленную секунду)</w:t>
      </w:r>
    </w:p>
    <w:p w14:paraId="4BC65A4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9865" cy="1865630"/>
            <wp:effectExtent l="0" t="0" r="317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794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Если передащить линию анимации на другое время и сделать изменения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Position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X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(к примеру) и после нажать либо на точку посередине либо на овал сбоку параметра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Position -&gt; Add Key</w:t>
      </w:r>
    </w:p>
    <w:p w14:paraId="31576B8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657600" cy="49530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0CF2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0500" cy="927100"/>
            <wp:effectExtent l="0" t="0" r="254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3096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Тогда можно будет проиграть простую анимацию, как объект перемещается с точки А в точку В. Так же анимировать можно Вражение и Размер. </w:t>
      </w:r>
    </w:p>
    <w:p w14:paraId="6D33B32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Если для этого объекта вам нужно создать еще одну анимацию, тогда нажав на название анимации 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&gt; Create New Clip</w:t>
      </w:r>
    </w:p>
    <w:p w14:paraId="4E14C54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466975" cy="981075"/>
            <wp:effectExtent l="0" t="0" r="190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F281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Когда на какой то объект вы создаете анимацию к этому объекту автоматически создается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Controller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(компонент который отвечает за проигрывание анимации и за переключение между анимациями).</w:t>
      </w:r>
    </w:p>
    <w:p w14:paraId="2B23A5C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133475" cy="1476375"/>
            <wp:effectExtent l="0" t="0" r="952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510280" cy="1802130"/>
            <wp:effectExtent l="0" t="0" r="10160" b="1143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DF4D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 на объекте создается компонент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Animator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который содержит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Controller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 с этим компонентом и отишрывает анимация на объекте.</w:t>
      </w:r>
    </w:p>
    <w:p w14:paraId="57280CF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010150" cy="2628900"/>
            <wp:effectExtent l="0" t="0" r="381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70AD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6847F1A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Mixamo</w:t>
      </w:r>
    </w:p>
    <w:p w14:paraId="76196A7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Сделаем пример анимации персонажа, переключение между готовыми анимациями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Idle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Walk.</w:t>
      </w:r>
    </w:p>
    <w:p w14:paraId="33152F2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Готово персонажа вы можете скачать с сайта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Mixamo</w:t>
      </w:r>
    </w:p>
    <w:p w14:paraId="3531CE4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4248785" cy="3074035"/>
            <wp:effectExtent l="0" t="0" r="3175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A527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Так же к каждому персонажу можно скачать нужные анимации. Выьрав нужного персонажа, можно перейти во вкладку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Animations</w:t>
      </w:r>
    </w:p>
    <w:p w14:paraId="43DB66E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5273040" cy="3815080"/>
            <wp:effectExtent l="0" t="0" r="0" b="1016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5081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221C26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На сайте есть удобная сортирровка анимации</w:t>
      </w:r>
    </w:p>
    <w:p w14:paraId="5088DC0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533775" cy="3028950"/>
            <wp:effectExtent l="0" t="0" r="1905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2F7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359D0E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Нам нужны анимации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Idle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Walk.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Выбираем анимацию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Idle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смотрим как анимация отрабатывает на персонажи, если руки немного проходят через его тело или наоборот размах рук слишком велик, это можно исправить с помощью параметра</w:t>
      </w:r>
    </w:p>
    <w:p w14:paraId="01723E3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4105275" cy="590550"/>
            <wp:effectExtent l="0" t="0" r="9525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7651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9B9EB2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После настройки нажимаем на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Download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первая анимаця всегда идет с параметром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With Skin 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скачивается и анимация и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Mesh)</w:t>
      </w:r>
    </w:p>
    <w:p w14:paraId="63265D3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5268595" cy="2008505"/>
            <wp:effectExtent l="0" t="0" r="444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DD3B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4901FD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Когда нужно скачать вторую анимацию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Walk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, ставим галочку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In Place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, для того чтоб анимация была на месте (персонажа будем передвигать с помощью кода). (Бывает что этот параметр можно упустить, но это можно поправить в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Unity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)</w:t>
      </w:r>
    </w:p>
    <w:p w14:paraId="633635A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1181100" cy="466725"/>
            <wp:effectExtent l="0" t="0" r="762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6E3CE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Вторую анимацию нужно скачивать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Without skin. </w:t>
      </w:r>
    </w:p>
    <w:p w14:paraId="269362F5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5268595" cy="2162810"/>
            <wp:effectExtent l="0" t="0" r="4445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F319C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CBDBDD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Далее создаем в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Unity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папку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Character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в этой папке создаем папку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Animation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закидываем скаченные фаилы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.fbx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 созданные папки в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Unity</w:t>
      </w:r>
    </w:p>
    <w:p w14:paraId="36D63CFB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Для контроля над анимациями создаем контроллер ПКМ 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&gt; Create -&gt; Animation -&gt; Animation Controller</w:t>
      </w:r>
    </w:p>
    <w:p w14:paraId="517546F0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5266055" cy="1153795"/>
            <wp:effectExtent l="0" t="0" r="6985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78864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E1206F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Переходим в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Controller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перетаскиваем анимации в аниматор </w:t>
      </w:r>
    </w:p>
    <w:p w14:paraId="75C2700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5114925" cy="3171825"/>
            <wp:effectExtent l="0" t="0" r="5715" b="133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1B2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Так же чтоб анимация была зацикленна, нужно нажать на анимацию в папке и в инспекторе нужно нажать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Edit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поставить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Loop Time (Loop Pose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исправляет анимацию если при скачивание с миксамо вы не поставили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In Place)</w:t>
      </w:r>
    </w:p>
    <w:p w14:paraId="7E09B97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5272405" cy="4752975"/>
            <wp:effectExtent l="0" t="0" r="635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F7DB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171825" cy="2000250"/>
            <wp:effectExtent l="0" t="0" r="13335" b="114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6450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Переходим в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Controller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где мы дропнули две анимации которые скачали и делаем между ними переходы, первая анимация которая будет проигрываться после запуска игры - это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Idle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после нажатия на клавишу будем делать переход от анимации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Idle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Walk</w:t>
      </w:r>
    </w:p>
    <w:p w14:paraId="60EA3F2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4848225" cy="2495550"/>
            <wp:effectExtent l="0" t="0" r="13335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0543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Чтоб сделать перезод выделите анимацию и правый клик мыши </w:t>
      </w:r>
    </w:p>
    <w:p w14:paraId="2A2EEDD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5267325" cy="1104900"/>
            <wp:effectExtent l="0" t="0" r="5715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1036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Создав две стрелки (переходы анимации), создаем переменную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Bool</w:t>
      </w:r>
    </w:p>
    <w:p w14:paraId="0A85B2D5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447800" cy="101917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F7267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828800" cy="1190625"/>
            <wp:effectExtent l="0" t="0" r="0" b="133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A70E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ab/>
        <w:t xml:space="preserve">Выделяем первую стрелку перехода от анимации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Idle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Walk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 в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Inspector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&gt; Conditions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нажимаем + и добавляем переменую назначив ей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true. (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так же важно выключить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has Exit time) </w:t>
      </w:r>
    </w:p>
    <w:p w14:paraId="3F2BD803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1276350" cy="1181100"/>
            <wp:effectExtent l="0" t="0" r="381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0BB16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2256155" cy="2576830"/>
            <wp:effectExtent l="0" t="0" r="14605" b="139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EF7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второй стрелке перехода от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Walk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Idle </w:t>
      </w:r>
    </w:p>
    <w:p w14:paraId="3A0D68CE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3291840" cy="3753485"/>
            <wp:effectExtent l="0" t="0" r="0" b="1079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BCB6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персонаже должен юыть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Animstor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 котором назначен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Animstor Controller</w:t>
      </w:r>
    </w:p>
    <w:p w14:paraId="335ED61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В коде получаем ссылку на аниматор </w:t>
      </w:r>
    </w:p>
    <w:p w14:paraId="4076FFD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[SerializeField] private Animator animator;</w:t>
      </w:r>
    </w:p>
    <w:p w14:paraId="292CB73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496CFB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Параметр</w:t>
      </w:r>
    </w:p>
    <w:p w14:paraId="41559FC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private static readonly int WalkHash = Animator.StringToHash("Walk");</w:t>
      </w:r>
    </w:p>
    <w:p w14:paraId="1E4F5E3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4867275" cy="1552575"/>
            <wp:effectExtent l="0" t="0" r="9525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564B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4314825" cy="1943100"/>
            <wp:effectExtent l="0" t="0" r="13335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scadia Mono">
    <w:panose1 w:val="020B0609020000020004"/>
    <w:charset w:val="CC"/>
    <w:family w:val="auto"/>
    <w:pitch w:val="default"/>
    <w:sig w:usb0="A10002FF" w:usb1="4000F9FB" w:usb2="00040000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4D24F5E"/>
    <w:rsid w:val="085A4A3F"/>
    <w:rsid w:val="18B22F8F"/>
    <w:rsid w:val="1A04633A"/>
    <w:rsid w:val="1E9C234C"/>
    <w:rsid w:val="1FE97D4E"/>
    <w:rsid w:val="1FFB3A6C"/>
    <w:rsid w:val="20D94EF4"/>
    <w:rsid w:val="2DFC6AC8"/>
    <w:rsid w:val="329C61C8"/>
    <w:rsid w:val="33A17F7C"/>
    <w:rsid w:val="37DC3D54"/>
    <w:rsid w:val="39EC09BC"/>
    <w:rsid w:val="3FC04442"/>
    <w:rsid w:val="3FC6128D"/>
    <w:rsid w:val="45A54B79"/>
    <w:rsid w:val="4BA251F3"/>
    <w:rsid w:val="530B16F1"/>
    <w:rsid w:val="53296B25"/>
    <w:rsid w:val="56E10CF6"/>
    <w:rsid w:val="5942577F"/>
    <w:rsid w:val="5CB41AD0"/>
    <w:rsid w:val="5E454B77"/>
    <w:rsid w:val="5F023ABC"/>
    <w:rsid w:val="60A508C8"/>
    <w:rsid w:val="62766130"/>
    <w:rsid w:val="64A03DD8"/>
    <w:rsid w:val="6FEA6A04"/>
    <w:rsid w:val="70BD499C"/>
    <w:rsid w:val="74A44628"/>
    <w:rsid w:val="7BA80ADE"/>
    <w:rsid w:val="7CD029D5"/>
    <w:rsid w:val="7F48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2026-02-15T14:42:42Z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32971687E2B74DFFA2DE175B765B023C_12</vt:lpwstr>
  </property>
</Properties>
</file>