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8815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Добавление врагов </w:t>
      </w:r>
    </w:p>
    <w:p w14:paraId="5AE12C6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6055" cy="2166620"/>
            <wp:effectExtent l="0" t="0" r="6985" b="1270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0C34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Для начала нам нужно обозначить территорию на которую будут враги, я бы хотела ограничить ее, чтоб враги не гуляли по всей территории.</w:t>
      </w:r>
    </w:p>
    <w:p w14:paraId="23B7D29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Terrain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или 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Plane 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добавляем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NavMesh Surface.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Меняем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Collect Object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volume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чтоб обозначить территорию по которой будут перемещаться нашивраги</w:t>
      </w:r>
    </w:p>
    <w:p w14:paraId="0DFA662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1930400" cy="3697605"/>
            <wp:effectExtent l="0" t="0" r="508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ABF8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После настройки расзмеров и положение территории нажимаем на кнопку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Bake </w:t>
      </w:r>
    </w:p>
    <w:p w14:paraId="44F6830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752725" cy="657225"/>
            <wp:effectExtent l="0" t="0" r="5715" b="133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10D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теперь территория подсвечивается синим</w:t>
      </w:r>
    </w:p>
    <w:p w14:paraId="41A8D1F5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693035" cy="1593850"/>
            <wp:effectExtent l="0" t="0" r="444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1859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После этого нужно добавить спавнер наших врагов (предварительно скачав с миксамо и настроев ему анимацию ходьбы, поставив в цикл)</w:t>
      </w:r>
    </w:p>
    <w:p w14:paraId="0D703F2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269230" cy="1628140"/>
            <wp:effectExtent l="0" t="0" r="381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3A0F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Автоматом контроллер не создается, поэтому создаем контроллер и закидываем анимацию, в данном случае логики патрулирования территории нет , и они всегда будут передвигаться. Перед тем как делать префаб из врага, убедитесь что на нем есть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Aniimator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 аниматоре котроллер с анимацией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29A4746C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314700" cy="19812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2933700" cy="220980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F9F8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врага нужно накинуть компонент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Nav Mesh Agent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компонент, который позволяет объекту автоматически перемещаться по сцене, используя систему навигации Unity (NavMesh)</w:t>
      </w:r>
    </w:p>
    <w:p w14:paraId="74C65C2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Он отвечает за:</w:t>
      </w:r>
    </w:p>
    <w:p w14:paraId="57BAE444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построение пути</w:t>
      </w:r>
    </w:p>
    <w:p w14:paraId="1B48740F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обход препятствий</w:t>
      </w:r>
    </w:p>
    <w:p w14:paraId="694440EC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плавное движение к цели</w:t>
      </w:r>
    </w:p>
    <w:p w14:paraId="6C2BD242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остановку на нужной дистанции</w:t>
      </w:r>
    </w:p>
    <w:p w14:paraId="4EB10EE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99F19CF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962275" cy="3743325"/>
            <wp:effectExtent l="0" t="0" r="952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EBC8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B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враге должен быть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Collider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(это нужно будет для того чтоб смогли убить врага - компонент для взаимодейсвия с пулей)</w:t>
      </w:r>
    </w:p>
    <w:p w14:paraId="22B93D61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914650" cy="2809875"/>
            <wp:effectExtent l="0" t="0" r="1143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23F4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Так же на враге должен быть скрипт который отвеччает за преследование нашего игрок, на каком расстояние он его замечает и на каком расстояние он начинает его терять и так же там прописана логика урона / смерти, + нужно добавить префаб который будет появляться на месте смерти врага (у меня это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coin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)</w:t>
      </w:r>
    </w:p>
    <w:p w14:paraId="03E4AEFF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Находит игрока.</w:t>
      </w:r>
    </w:p>
    <w:p w14:paraId="4FEB8E59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Если игрок близко -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&gt;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начинает преследование (chase).</w:t>
      </w:r>
    </w:p>
    <w:p w14:paraId="4E7EC222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Если игрок далеко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-&gt;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прекращает chase.</w:t>
      </w:r>
    </w:p>
    <w:p w14:paraId="572078F2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Передаёт скорость в Animator (параметр Speed).</w:t>
      </w:r>
    </w:p>
    <w:p w14:paraId="15DE113C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Имеет HP, принимает урон, умирает, спавнит монетку и сообщает об этом через event.</w:t>
      </w:r>
    </w:p>
    <w:p w14:paraId="5DC03D9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F6A141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using System;</w:t>
      </w:r>
    </w:p>
    <w:p w14:paraId="6AF8C07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using UnityEngine;</w:t>
      </w:r>
    </w:p>
    <w:p w14:paraId="7312A29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using UnityEngine.AI;</w:t>
      </w:r>
    </w:p>
    <w:p w14:paraId="0847DFE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0F73286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[RequireComponent(typeof(NavMeshAgent))]</w:t>
      </w:r>
    </w:p>
    <w:p w14:paraId="6FAAD1E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public class EnemyAI : MonoBehaviour</w:t>
      </w:r>
    </w:p>
    <w:p w14:paraId="6DEE0A7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{</w:t>
      </w:r>
    </w:p>
    <w:p w14:paraId="00D5501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public event Action&lt;EnemyAI&gt; OnDied;</w:t>
      </w:r>
    </w:p>
    <w:p w14:paraId="61190FF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198DFF5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[Header("Refs")]</w:t>
      </w:r>
    </w:p>
    <w:p w14:paraId="10E227F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Animator animator;</w:t>
      </w:r>
    </w:p>
    <w:p w14:paraId="59B9C7D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GameObject coinPrefab;</w:t>
      </w:r>
    </w:p>
    <w:p w14:paraId="08DF555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Transform player; // можно оставить пустым — найдём по тегу</w:t>
      </w:r>
    </w:p>
    <w:p w14:paraId="2054DD5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01072E1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[Header("Chase")]</w:t>
      </w:r>
    </w:p>
    <w:p w14:paraId="391471D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float aggroRadius = 12f;     // начинает преследовать</w:t>
      </w:r>
    </w:p>
    <w:p w14:paraId="6D19494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float stopDistance = 1.6f;   // дистанция “достиг цели”</w:t>
      </w:r>
    </w:p>
    <w:p w14:paraId="6F3FBE6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float loseRadius = 18f;      // перестаёт преследовать</w:t>
      </w:r>
    </w:p>
    <w:p w14:paraId="7759573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float chaseUpdateRate = 0.2f;</w:t>
      </w:r>
    </w:p>
    <w:p w14:paraId="63D3089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3493F7F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[Header("Patrol (optional)")]</w:t>
      </w:r>
    </w:p>
    <w:p w14:paraId="5000AA5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bool enablePatrol = true;</w:t>
      </w:r>
    </w:p>
    <w:p w14:paraId="7C3F8FF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BoxCollider area;</w:t>
      </w:r>
    </w:p>
    <w:p w14:paraId="5546625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float patrolRadius = 6f;</w:t>
      </w:r>
    </w:p>
    <w:p w14:paraId="229737C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float pointReachDist = 1.2f;</w:t>
      </w:r>
    </w:p>
    <w:p w14:paraId="67002F6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08BB72C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[Header("Anim")]</w:t>
      </w:r>
    </w:p>
    <w:p w14:paraId="790487C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string speedParam = "Speed";</w:t>
      </w:r>
    </w:p>
    <w:p w14:paraId="6952B41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18CBB4F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[Header("Health")]</w:t>
      </w:r>
    </w:p>
    <w:p w14:paraId="6409199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int maxHp = 3;</w:t>
      </w:r>
    </w:p>
    <w:p w14:paraId="0FF78DA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78B3B1C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int _hp;</w:t>
      </w:r>
    </w:p>
    <w:p w14:paraId="546C208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NavMeshAgent _agent;</w:t>
      </w:r>
    </w:p>
    <w:p w14:paraId="241F114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float _nextChaseUpdate;</w:t>
      </w:r>
    </w:p>
    <w:p w14:paraId="26CCCBE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bool _isChasing;</w:t>
      </w:r>
    </w:p>
    <w:p w14:paraId="7182864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1A1C75E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// Спавнер может вызвать это</w:t>
      </w:r>
    </w:p>
    <w:p w14:paraId="5B566B0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public void Init(BoxCollider patrolArea)</w:t>
      </w:r>
    </w:p>
    <w:p w14:paraId="2483ED3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5704623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area = patrolArea;</w:t>
      </w:r>
    </w:p>
    <w:p w14:paraId="7D4B86E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(enablePatrol) PickNewDestination();</w:t>
      </w:r>
    </w:p>
    <w:p w14:paraId="343E2B7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110AA34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40B031A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Awake()</w:t>
      </w:r>
    </w:p>
    <w:p w14:paraId="0A5427A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6F75227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_hp = maxHp;</w:t>
      </w:r>
    </w:p>
    <w:p w14:paraId="04ACE48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_agent = GetComponent&lt;NavMeshAgent&gt;();</w:t>
      </w:r>
    </w:p>
    <w:p w14:paraId="21E5C82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(animator == null) animator = GetComponentInChildren&lt;Animator&gt;();</w:t>
      </w:r>
    </w:p>
    <w:p w14:paraId="1E88D06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33E628F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_agent.stoppingDistance = stopDistance;</w:t>
      </w:r>
    </w:p>
    <w:p w14:paraId="091D3BC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3DFF84A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(player == null)</w:t>
      </w:r>
    </w:p>
    <w:p w14:paraId="4062901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{</w:t>
      </w:r>
    </w:p>
    <w:p w14:paraId="39E5AF7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var go = GameObject.FindGameObjectWithTag("Player");</w:t>
      </w:r>
    </w:p>
    <w:p w14:paraId="0127F6B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if (go != null) player = go.transform;</w:t>
      </w:r>
    </w:p>
    <w:p w14:paraId="2747199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}</w:t>
      </w:r>
    </w:p>
    <w:p w14:paraId="4FF34F3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0A2EF39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0D544A2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Update()</w:t>
      </w:r>
    </w:p>
    <w:p w14:paraId="6EE4802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1FEC08B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UpdateAnimator();</w:t>
      </w:r>
    </w:p>
    <w:p w14:paraId="3F9AC5E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4D3EA70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(player == null)</w:t>
      </w:r>
    </w:p>
    <w:p w14:paraId="092D1B1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return;</w:t>
      </w:r>
    </w:p>
    <w:p w14:paraId="16C1810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6196A41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float dist = Vector3.Distance(transform.position, player.position);</w:t>
      </w:r>
    </w:p>
    <w:p w14:paraId="1C0DF45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5DE592E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// логика входа/выхода из преследования</w:t>
      </w:r>
    </w:p>
    <w:p w14:paraId="34C1060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(!_isChasing &amp;&amp; dist &lt;= aggroRadius)</w:t>
      </w:r>
    </w:p>
    <w:p w14:paraId="1BE0B85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_isChasing = true;</w:t>
      </w:r>
    </w:p>
    <w:p w14:paraId="0C538D4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else if (_isChasing &amp;&amp; dist &gt;= loseRadius)</w:t>
      </w:r>
    </w:p>
    <w:p w14:paraId="1AF6CD2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_isChasing = false;</w:t>
      </w:r>
    </w:p>
    <w:p w14:paraId="24D7669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50A8E7F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(_isChasing)</w:t>
      </w:r>
    </w:p>
    <w:p w14:paraId="7D83EB8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{</w:t>
      </w:r>
    </w:p>
    <w:p w14:paraId="41D02B3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ChasePlayer();</w:t>
      </w:r>
    </w:p>
    <w:p w14:paraId="57E3C3C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}</w:t>
      </w:r>
    </w:p>
    <w:p w14:paraId="116F28A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else if (enablePatrol &amp;&amp; area != null)</w:t>
      </w:r>
    </w:p>
    <w:p w14:paraId="571340E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{</w:t>
      </w:r>
    </w:p>
    <w:p w14:paraId="1A938CE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Patrol();</w:t>
      </w:r>
    </w:p>
    <w:p w14:paraId="392096C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}</w:t>
      </w:r>
    </w:p>
    <w:p w14:paraId="190FA06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2FC8A26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7E4A3BB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ChasePlayer()</w:t>
      </w:r>
    </w:p>
    <w:p w14:paraId="05CFF6F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5E6B3A9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// чтобы не дергать SetDestination каждый кадр</w:t>
      </w:r>
    </w:p>
    <w:p w14:paraId="39A79C4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(Time.time &lt; _nextChaseUpdate) return;</w:t>
      </w:r>
    </w:p>
    <w:p w14:paraId="177149F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_nextChaseUpdate = Time.time + chaseUpdateRate;</w:t>
      </w:r>
    </w:p>
    <w:p w14:paraId="4E9F673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4FEA6A7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_agent.SetDestination(player.position);</w:t>
      </w:r>
    </w:p>
    <w:p w14:paraId="67B94A6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2F48CCA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3095501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Patrol()</w:t>
      </w:r>
    </w:p>
    <w:p w14:paraId="743F48C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63FCBF9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(!_agent.pathPending &amp;&amp; _agent.remainingDistance &lt;= Mathf.Max(pointReachDist, _agent.stoppingDistance + 0.1f))</w:t>
      </w:r>
    </w:p>
    <w:p w14:paraId="1CBE265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PickNewDestination();</w:t>
      </w:r>
    </w:p>
    <w:p w14:paraId="528ADC7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0B3450C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0E753E3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PickNewDestination()</w:t>
      </w:r>
    </w:p>
    <w:p w14:paraId="47A608F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3E545A2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(area == null) return;</w:t>
      </w:r>
    </w:p>
    <w:p w14:paraId="3B418B5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7C2183A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Vector3 center = area.ClosestPoint(transform.position);</w:t>
      </w:r>
    </w:p>
    <w:p w14:paraId="1389E26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7611CB4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for (int i = 0; i &lt; 20; i++)</w:t>
      </w:r>
    </w:p>
    <w:p w14:paraId="32EA39D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{</w:t>
      </w:r>
    </w:p>
    <w:p w14:paraId="5EF0BB7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Vector2 rnd = UnityEngine.Random.insideUnitCircle * patrolRadius;</w:t>
      </w:r>
    </w:p>
    <w:p w14:paraId="36C840F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Vector3 candidate = new Vector3(center.x + rnd.x, center.y + 10f, center.z + rnd.y);</w:t>
      </w:r>
    </w:p>
    <w:p w14:paraId="6BEBB4F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candidate = ClampToAreaXZ(candidate);</w:t>
      </w:r>
    </w:p>
    <w:p w14:paraId="60D667F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345EC12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if (NavMesh.SamplePosition(candidate, out NavMeshHit navHit, 4f, NavMesh.AllAreas))</w:t>
      </w:r>
    </w:p>
    <w:p w14:paraId="1554389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{</w:t>
      </w:r>
    </w:p>
    <w:p w14:paraId="7FAFC9D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    _agent.SetDestination(navHit.position);</w:t>
      </w:r>
    </w:p>
    <w:p w14:paraId="451A964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    return;</w:t>
      </w:r>
    </w:p>
    <w:p w14:paraId="11C1ACF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}</w:t>
      </w:r>
    </w:p>
    <w:p w14:paraId="77AC231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}</w:t>
      </w:r>
    </w:p>
    <w:p w14:paraId="7F3F186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26E1993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66D3F0C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Vector3 ClampToAreaXZ(Vector3 p)</w:t>
      </w:r>
    </w:p>
    <w:p w14:paraId="58CBAFC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602690F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Transform t = area.transform;</w:t>
      </w:r>
    </w:p>
    <w:p w14:paraId="7685C4B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Vector3 local = t.InverseTransformPoint(p);</w:t>
      </w:r>
    </w:p>
    <w:p w14:paraId="6D70C6D8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Vector3 half = area.size * 0.5f;</w:t>
      </w:r>
    </w:p>
    <w:p w14:paraId="205F083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4376A1E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local.x = Mathf.Clamp(local.x - area.center.x, -half.x, half.x) + area.center.x;</w:t>
      </w:r>
    </w:p>
    <w:p w14:paraId="4A658AD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local.z = Mathf.Clamp(local.z - area.center.z, -half.z, half.z) + area.center.z;</w:t>
      </w:r>
    </w:p>
    <w:p w14:paraId="39AF4BD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201D44F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return t.TransformPoint(local);</w:t>
      </w:r>
    </w:p>
    <w:p w14:paraId="5CC061E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1E759944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3A43583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UpdateAnimator()</w:t>
      </w:r>
    </w:p>
    <w:p w14:paraId="1D3FAA3D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58835EC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(animator == null) return;</w:t>
      </w:r>
    </w:p>
    <w:p w14:paraId="46873173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animator.SetFloat(speedParam, _agent.velocity.magnitude);</w:t>
      </w:r>
    </w:p>
    <w:p w14:paraId="742ED32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37B6B399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0D61640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// ---- Damage / Death ----</w:t>
      </w:r>
    </w:p>
    <w:p w14:paraId="7FC9361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public void TakeDamage(int dmg)</w:t>
      </w:r>
    </w:p>
    <w:p w14:paraId="78976870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6A6E919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_hp -= dmg;</w:t>
      </w:r>
    </w:p>
    <w:p w14:paraId="093EC106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6114B187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(_hp &lt;= 0)</w:t>
      </w:r>
    </w:p>
    <w:p w14:paraId="33B55F6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Die();</w:t>
      </w:r>
    </w:p>
    <w:p w14:paraId="6D84DCC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5EE021B5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491C65FA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Die()</w:t>
      </w:r>
    </w:p>
    <w:p w14:paraId="3949091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098D711F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(coinPrefab != null)</w:t>
      </w:r>
    </w:p>
    <w:p w14:paraId="499AFF9E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Instantiate(coinPrefab, transform.position, Quaternion.identity);</w:t>
      </w:r>
    </w:p>
    <w:p w14:paraId="26D1A19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6F3745D1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OnDied?.Invoke(this);</w:t>
      </w:r>
    </w:p>
    <w:p w14:paraId="014D5E1C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Destroy(gameObject);</w:t>
      </w:r>
    </w:p>
    <w:p w14:paraId="1E1CF192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3B8A365B">
      <w:pPr>
        <w:spacing w:line="240" w:lineRule="auto"/>
        <w:ind w:firstLine="720" w:firstLineChars="0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}</w:t>
      </w:r>
    </w:p>
    <w:p w14:paraId="69C0B21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15018C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Наш игрок должен иметь тег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Player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так как именно по тегу он будет искать и расспозавать игрока, выбираем игрока в сцене -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&gt; Add teg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</w:p>
    <w:p w14:paraId="7DB7B44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438275" cy="2209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000375" cy="1495425"/>
            <wp:effectExtent l="0" t="0" r="1905" b="133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DCC8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70F684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Так же и на враге, должен быть тег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Enemy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 после этого, собрав все компоненты на враге - можно делать префаб.</w:t>
      </w:r>
    </w:p>
    <w:p w14:paraId="0A71094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Теперь в сцену нужно добавить пустышку и назовем ее как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EnemySpawner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ней будет другой скрипт, который будет спавнить врагов на определенной территории. Тут у меня заранее прописанно количество врагов которое должно спавнится. После этого нужно указать в инспекторе, территорию на которой спавнится врага и префав врага который мы сделали выше. Для этого скрипта нужно сделать и слой для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Terrain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(Слой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terrain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)</w:t>
      </w:r>
    </w:p>
    <w:p w14:paraId="0069943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EnemySpawner поддерживает на сцене постоянное число живых врагов:</w:t>
      </w:r>
    </w:p>
    <w:p w14:paraId="60A3CB35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начале игры спавнит врагов, пока их не станет targetAlive.</w:t>
      </w:r>
    </w:p>
    <w:p w14:paraId="3433FE50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Когда враг умирает, спавнер через небольшую задержку (respawnDelay) спавнит нового, чтобы снова держать нужное количество.</w:t>
      </w:r>
    </w:p>
    <w:p w14:paraId="26AA31E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F7D074E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using System.Collections.Generic;</w:t>
      </w:r>
    </w:p>
    <w:p w14:paraId="21E42C9F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using UnityEngine;</w:t>
      </w:r>
    </w:p>
    <w:p w14:paraId="5C62D39C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217A8E35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public class EnemySpawner : MonoBehaviour</w:t>
      </w:r>
    </w:p>
    <w:p w14:paraId="606A3A85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{</w:t>
      </w:r>
    </w:p>
    <w:p w14:paraId="4AF422EC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[Header("Refs")]</w:t>
      </w:r>
    </w:p>
    <w:p w14:paraId="25659ADB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EnemyAI enemyPrefab;     // Враг с EnemyAI</w:t>
      </w:r>
    </w:p>
    <w:p w14:paraId="09DECA8A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BoxCollider area;        // Территория (isTrigger)</w:t>
      </w:r>
    </w:p>
    <w:p w14:paraId="602E8FCC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1DEB79C0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[Header("Count")]</w:t>
      </w:r>
    </w:p>
    <w:p w14:paraId="2FDF962D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int targetAlive = 5;</w:t>
      </w:r>
    </w:p>
    <w:p w14:paraId="26DF779C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float respawnDelay = 0.5f;</w:t>
      </w:r>
    </w:p>
    <w:p w14:paraId="70855541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7456E066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[Header("Ground")]</w:t>
      </w:r>
    </w:p>
    <w:p w14:paraId="72D66EB4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LayerMask groundMask = ~0;</w:t>
      </w:r>
    </w:p>
    <w:p w14:paraId="1F1332DC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float rayStartHeight = 200f;</w:t>
      </w:r>
    </w:p>
    <w:p w14:paraId="2EAC634E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[SerializeField] private int maxAttempts = 30;</w:t>
      </w:r>
    </w:p>
    <w:p w14:paraId="711FABC5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23A41D31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readonly List&lt;EnemyAI&gt; _alive = new();</w:t>
      </w:r>
    </w:p>
    <w:p w14:paraId="3647893A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39B4A305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Start() =&gt; FillToTarget();</w:t>
      </w:r>
    </w:p>
    <w:p w14:paraId="30BB5009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23F80945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FillToTarget()</w:t>
      </w:r>
    </w:p>
    <w:p w14:paraId="0DBD58DC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68CEFB56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while (_alive.Count &lt; targetAlive)</w:t>
      </w:r>
    </w:p>
    <w:p w14:paraId="3BC42327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SpawnOne();</w:t>
      </w:r>
    </w:p>
    <w:p w14:paraId="3289C1B0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4AAD038E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4246AC1E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SpawnOne()</w:t>
      </w:r>
    </w:p>
    <w:p w14:paraId="1AAD5864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42691F8F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for (int attempt = 0; attempt &lt; maxAttempts; attempt++)</w:t>
      </w:r>
    </w:p>
    <w:p w14:paraId="3E21EEA7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{</w:t>
      </w:r>
    </w:p>
    <w:p w14:paraId="11E39DC3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Vector3 p = GetRandomPointInBoxXZ(area);</w:t>
      </w:r>
    </w:p>
    <w:p w14:paraId="0B39F5A5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1888497E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// пускаем луч сверху вниз строго по XZ точки</w:t>
      </w:r>
    </w:p>
    <w:p w14:paraId="094C022D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Vector3 rayStart = new Vector3(p.x, p.y + rayStartHeight, p.z);</w:t>
      </w:r>
    </w:p>
    <w:p w14:paraId="385B977B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598D07D4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if (Physics.Raycast(rayStart, Vector3.down, out RaycastHit hit, rayStartHeight * 2f, groundMask, QueryTriggerInteraction.Ignore))</w:t>
      </w:r>
    </w:p>
    <w:p w14:paraId="2D144735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{</w:t>
      </w:r>
    </w:p>
    <w:p w14:paraId="22B92C1C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    Vector3 spawnPos = hit.point;</w:t>
      </w:r>
    </w:p>
    <w:p w14:paraId="33B4C3DD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63A49211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    var enemy = Instantiate(enemyPrefab, spawnPos, Quaternion.identity);</w:t>
      </w:r>
    </w:p>
    <w:p w14:paraId="53189FC7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    enemy.Init(area); // даём зону патруля</w:t>
      </w:r>
    </w:p>
    <w:p w14:paraId="7C1F92DA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0B9CA9EB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    enemy.OnDied += HandleEnemyDied;</w:t>
      </w:r>
    </w:p>
    <w:p w14:paraId="239D4C6F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    _alive.Add(enemy);</w:t>
      </w:r>
    </w:p>
    <w:p w14:paraId="2AA60D6E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    return;</w:t>
      </w:r>
    </w:p>
    <w:p w14:paraId="56AB9780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}</w:t>
      </w:r>
    </w:p>
    <w:p w14:paraId="4A03657C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}</w:t>
      </w:r>
    </w:p>
    <w:p w14:paraId="71D94538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75439BF9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Debug.LogWarning("Spawner: не нашёл поверхность. Проверь groundMask / TerrainCollider / слой Terrain.");</w:t>
      </w:r>
    </w:p>
    <w:p w14:paraId="000AB7D8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2C8CB952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1F7EBDD2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HandleEnemyDied(EnemyAI enemy)</w:t>
      </w:r>
    </w:p>
    <w:p w14:paraId="5F9531BE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1E5EEFFD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enemy.OnDied -= HandleEnemyDied;</w:t>
      </w:r>
    </w:p>
    <w:p w14:paraId="62FE7459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_alive.Remove(enemy);</w:t>
      </w:r>
    </w:p>
    <w:p w14:paraId="298B93CB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Invoke(nameof(SpawnIfNeeded), respawnDelay);</w:t>
      </w:r>
    </w:p>
    <w:p w14:paraId="13859AA8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7D7A95B1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4D28CB88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void SpawnIfNeeded()</w:t>
      </w:r>
    </w:p>
    <w:p w14:paraId="442BF5E7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7BA9669F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if (_alive.Count &lt; targetAlive)</w:t>
      </w:r>
    </w:p>
    <w:p w14:paraId="50DD5D73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    SpawnOne();</w:t>
      </w:r>
    </w:p>
    <w:p w14:paraId="70DE9D66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2798B597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7B3372D8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// Берём XZ из бокса, Y = центр бокса (не важен, мы всё равно Raycast’ом найдём землю)</w:t>
      </w:r>
    </w:p>
    <w:p w14:paraId="06C060EE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private static Vector3 GetRandomPointInBoxXZ(BoxCollider box)</w:t>
      </w:r>
    </w:p>
    <w:p w14:paraId="75756BFD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{</w:t>
      </w:r>
    </w:p>
    <w:p w14:paraId="68AA899D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Vector3 c = box.transform.TransformPoint(box.center);</w:t>
      </w:r>
    </w:p>
    <w:p w14:paraId="6091B442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Vector3 half = box.size * 0.5f;</w:t>
      </w:r>
    </w:p>
    <w:p w14:paraId="3F7A0F32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4040F9E1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float x = Random.Range(-half.x, half.x);</w:t>
      </w:r>
    </w:p>
    <w:p w14:paraId="2B03D154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float z = Random.Range(-half.z, half.z);</w:t>
      </w:r>
    </w:p>
    <w:p w14:paraId="2083059F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417DA29C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Vector3 local = new Vector3(x, 0f, z);</w:t>
      </w:r>
    </w:p>
    <w:p w14:paraId="1E22AD64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    return c + box.transform.TransformVector(local);</w:t>
      </w:r>
    </w:p>
    <w:p w14:paraId="0D097A9F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   }</w:t>
      </w:r>
    </w:p>
    <w:p w14:paraId="67A1BCC0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}</w:t>
      </w:r>
    </w:p>
    <w:p w14:paraId="42956512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</w:p>
    <w:p w14:paraId="707AC0CD">
      <w:pPr>
        <w:spacing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Пометки дл кода </w:t>
      </w:r>
    </w:p>
    <w:p w14:paraId="43C56F2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SpawnOne()</w:t>
      </w:r>
    </w:p>
    <w:p w14:paraId="09409873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берём случайную точку в зоне (по XZ)</w:t>
      </w:r>
    </w:p>
    <w:p w14:paraId="255D5398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Y нам не важен, потому что мы потом найдём землю лучом.</w:t>
      </w:r>
    </w:p>
    <w:p w14:paraId="3571CC8C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Raycast сверху вниз</w:t>
      </w:r>
    </w:p>
    <w:p w14:paraId="2EA24F97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Мы ставим старт луча высоко над точкой (rayStartHeight)</w:t>
      </w:r>
    </w:p>
    <w:p w14:paraId="786780AC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Пускаем луч Vector3.down</w:t>
      </w:r>
    </w:p>
    <w:p w14:paraId="102F59FB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Если луч попал в объект “земли” (по groundMask) -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&gt;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это и есть корректная позиция спавна.</w:t>
      </w:r>
    </w:p>
    <w:p w14:paraId="78AED375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Зачем Raycast?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Потому что:</w:t>
      </w:r>
    </w:p>
    <w:p w14:paraId="50BDA3C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земля может быть неровной (Terrain, холмы)</w:t>
      </w:r>
    </w:p>
    <w:p w14:paraId="5316CB18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зона может быть над мостом/лестницей/склоном</w:t>
      </w:r>
    </w:p>
    <w:p w14:paraId="5DF99640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Raycast гарантирует, что враг появится на поверхности, а не в воздухе.</w:t>
      </w:r>
    </w:p>
    <w:p w14:paraId="2F7FF1D0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Instantiate</w:t>
      </w:r>
    </w:p>
    <w:p w14:paraId="16BE6E77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создаём врага в hit.point</w:t>
      </w:r>
    </w:p>
    <w:p w14:paraId="081518AC">
      <w:pPr>
        <w:numPr>
          <w:ilvl w:val="0"/>
          <w:numId w:val="12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передаём врагу зону патруля</w:t>
      </w:r>
    </w:p>
    <w:p w14:paraId="741AD92D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AAA06E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Создание территории для спавна врагов, у меня на карте 5 разных локации и мне нужно всегда контролировать в какой части карты мой игрок, поэтому на каждую локацию я создаю куб с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Box Collider</w:t>
      </w:r>
    </w:p>
    <w:p w14:paraId="7B2E192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68595" cy="2993390"/>
            <wp:effectExtent l="0" t="0" r="444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B9EA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Чтоб куб не было видно, дезактивируем компонент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Mesh Renderer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добавим компонет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Box Collider </w:t>
      </w:r>
    </w:p>
    <w:p w14:paraId="7AFC3A87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3048000" cy="2638425"/>
            <wp:effectExtent l="0" t="0" r="0" b="133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4D3A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Теперь этот объект можно добавлять в скрипт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Enemy Spawner </w:t>
      </w:r>
    </w:p>
    <w:p w14:paraId="071FED75">
      <w:pPr>
        <w:spacing w:line="360" w:lineRule="auto"/>
        <w:ind w:firstLine="720" w:firstLine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981325" cy="2619375"/>
            <wp:effectExtent l="0" t="0" r="5715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5150EB"/>
    <w:multiLevelType w:val="singleLevel"/>
    <w:tmpl w:val="E25150E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1">
    <w:nsid w:val="1BF414F3"/>
    <w:multiLevelType w:val="singleLevel"/>
    <w:tmpl w:val="1BF414F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1610878"/>
    <w:rsid w:val="0DF254F1"/>
    <w:rsid w:val="11AF3ED4"/>
    <w:rsid w:val="19376575"/>
    <w:rsid w:val="257D7317"/>
    <w:rsid w:val="263E0BE8"/>
    <w:rsid w:val="31B93423"/>
    <w:rsid w:val="3692680B"/>
    <w:rsid w:val="397064FB"/>
    <w:rsid w:val="3B8F70FB"/>
    <w:rsid w:val="41917E68"/>
    <w:rsid w:val="44B1485E"/>
    <w:rsid w:val="488C197D"/>
    <w:rsid w:val="4D383AC1"/>
    <w:rsid w:val="53296B25"/>
    <w:rsid w:val="5942577F"/>
    <w:rsid w:val="5ABB4EB1"/>
    <w:rsid w:val="5C533B4F"/>
    <w:rsid w:val="5D2F3D39"/>
    <w:rsid w:val="5F5B1A4C"/>
    <w:rsid w:val="64DC3495"/>
    <w:rsid w:val="69393CBF"/>
    <w:rsid w:val="7CD029D5"/>
    <w:rsid w:val="7D07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qFormat="1"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2026-02-23T06:01:03Z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32971687E2B74DFFA2DE175B765B023C_12</vt:lpwstr>
  </property>
</Properties>
</file>