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C88151">
      <w:pPr>
        <w:spacing w:line="360" w:lineRule="auto"/>
        <w:jc w:val="center"/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Create Enemy</w:t>
      </w:r>
    </w:p>
    <w:p w14:paraId="24CF9A83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Для начала нужно сказать плагин </w:t>
      </w:r>
    </w:p>
    <w:p w14:paraId="15903C8C">
      <w:p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Package Manager -&gt; Unity Registry</w:t>
      </w:r>
    </w:p>
    <w:p w14:paraId="352F7295">
      <w:pPr>
        <w:spacing w:line="360" w:lineRule="auto"/>
        <w:jc w:val="center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drawing>
          <wp:inline distT="0" distB="0" distL="114300" distR="114300">
            <wp:extent cx="5266055" cy="2166620"/>
            <wp:effectExtent l="0" t="0" r="6985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610D1">
      <w:pPr>
        <w:ind w:firstLine="720" w:firstLineChars="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Далее нам нужен враг, перейдем на сайт миксамо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  <w:lang w:val="ru-RU"/>
        </w:rPr>
        <w:instrText xml:space="preserve"> HYPERLINK "https://www.mixamo.com/#/" </w:instrTex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fldChar w:fldCharType="separate"/>
      </w:r>
      <w:r>
        <w:rPr>
          <w:rStyle w:val="51"/>
          <w:rFonts w:hint="default" w:ascii="Times New Roman" w:hAnsi="Times New Roman" w:cs="Times New Roman"/>
          <w:sz w:val="24"/>
          <w:szCs w:val="24"/>
          <w:lang w:val="ru-RU"/>
        </w:rPr>
        <w:t>https://www.mixamo.com/#/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fldChar w:fldCharType="end"/>
      </w:r>
    </w:p>
    <w:p w14:paraId="070133E6">
      <w:pPr>
        <w:ind w:firstLine="720" w:firstLineChars="0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37EE692B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Переходим во вкладку</w:t>
      </w:r>
    </w:p>
    <w:p w14:paraId="0FED3FDB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1343025" cy="971550"/>
            <wp:effectExtent l="0" t="0" r="1333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42746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И после выбираем персонажа с анимацией</w:t>
      </w:r>
    </w:p>
    <w:p w14:paraId="330E7E69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И настраиваем параметры анимации</w:t>
      </w:r>
    </w:p>
    <w:p w14:paraId="6BE85A55">
      <w:pPr>
        <w:spacing w:line="360" w:lineRule="auto"/>
        <w:ind w:firstLine="720" w:firstLineChars="0"/>
        <w:jc w:val="center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1612900" cy="2949575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88BE9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Пример настройки </w:t>
      </w:r>
    </w:p>
    <w:p w14:paraId="1782FF36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5271770" cy="2155825"/>
            <wp:effectExtent l="0" t="0" r="127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2DCE0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Drag and drop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в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Unity </w:t>
      </w:r>
    </w:p>
    <w:p w14:paraId="1943C493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5268595" cy="1377315"/>
            <wp:effectExtent l="0" t="0" r="444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8D6A4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В этой же папке создаем контроллер для анимации </w:t>
      </w:r>
    </w:p>
    <w:p w14:paraId="07BA04AF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5272405" cy="998220"/>
            <wp:effectExtent l="0" t="0" r="63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888BE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Добавляем врага на сцену и созданный контроллер закидываем ему в компоненты</w:t>
      </w:r>
    </w:p>
    <w:p w14:paraId="64BC1A55">
      <w:pPr>
        <w:spacing w:line="360" w:lineRule="auto"/>
        <w:ind w:firstLine="720" w:firstLineChars="0"/>
        <w:jc w:val="center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1603375" cy="2776220"/>
            <wp:effectExtent l="0" t="0" r="12065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E8E5F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Заходим в контроллер, который создали</w:t>
      </w:r>
    </w:p>
    <w:p w14:paraId="44EB7C48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1114425" cy="1419225"/>
            <wp:effectExtent l="0" t="0" r="13335" b="133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2F99E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3481070" cy="2198370"/>
            <wp:effectExtent l="0" t="0" r="8890" b="114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8107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E18C7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И закидываем анимацию из миксамо которая находиться на нашем враге</w:t>
      </w:r>
    </w:p>
    <w:p w14:paraId="0B40E013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2286635" cy="1682115"/>
            <wp:effectExtent l="0" t="0" r="1460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6635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EFE31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5269865" cy="2232025"/>
            <wp:effectExtent l="0" t="0" r="3175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5FEE4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Что бы проверить анимацию, дважды нажимаем на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mixamo_com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и у вас откроеться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animator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, после нажимаем пробел и анимация запуситься</w:t>
      </w:r>
    </w:p>
    <w:p w14:paraId="1249050F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5267325" cy="1200150"/>
            <wp:effectExtent l="0" t="0" r="5715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6E802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Созадем скрипт для того что бы враг следовал за нами и когда он нас теряет, то будет ходить по определенным точкам</w:t>
      </w:r>
    </w:p>
    <w:p w14:paraId="468FD865">
      <w:pPr>
        <w:spacing w:line="240" w:lineRule="auto"/>
        <w:ind w:firstLine="720" w:firstLineChars="0"/>
        <w:jc w:val="both"/>
        <w:rPr>
          <w:rFonts w:hint="default" w:ascii="Consolas" w:hAnsi="Consolas" w:cs="Consolas"/>
          <w:sz w:val="24"/>
          <w:szCs w:val="24"/>
          <w:lang w:val="en-US"/>
        </w:rPr>
      </w:pPr>
      <w:r>
        <w:rPr>
          <w:rFonts w:hint="default" w:ascii="Consolas" w:hAnsi="Consolas" w:cs="Consolas"/>
          <w:sz w:val="24"/>
          <w:szCs w:val="24"/>
          <w:lang w:val="en-US"/>
        </w:rPr>
        <w:t>using System.Collections;</w:t>
      </w:r>
    </w:p>
    <w:p w14:paraId="2AD99A31">
      <w:pPr>
        <w:spacing w:line="240" w:lineRule="auto"/>
        <w:ind w:firstLine="720" w:firstLineChars="0"/>
        <w:jc w:val="both"/>
        <w:rPr>
          <w:rFonts w:hint="default" w:ascii="Consolas" w:hAnsi="Consolas" w:cs="Consolas"/>
          <w:sz w:val="24"/>
          <w:szCs w:val="24"/>
          <w:lang w:val="en-US"/>
        </w:rPr>
      </w:pPr>
      <w:r>
        <w:rPr>
          <w:rFonts w:hint="default" w:ascii="Consolas" w:hAnsi="Consolas" w:cs="Consolas"/>
          <w:sz w:val="24"/>
          <w:szCs w:val="24"/>
          <w:lang w:val="en-US"/>
        </w:rPr>
        <w:t>using System.Collections.Generic;</w:t>
      </w:r>
    </w:p>
    <w:p w14:paraId="123E1872">
      <w:pPr>
        <w:spacing w:line="240" w:lineRule="auto"/>
        <w:ind w:firstLine="720" w:firstLineChars="0"/>
        <w:jc w:val="both"/>
        <w:rPr>
          <w:rFonts w:hint="default" w:ascii="Consolas" w:hAnsi="Consolas" w:cs="Consolas"/>
          <w:sz w:val="24"/>
          <w:szCs w:val="24"/>
          <w:lang w:val="en-US"/>
        </w:rPr>
      </w:pPr>
      <w:r>
        <w:rPr>
          <w:rFonts w:hint="default" w:ascii="Consolas" w:hAnsi="Consolas" w:cs="Consolas"/>
          <w:sz w:val="24"/>
          <w:szCs w:val="24"/>
          <w:lang w:val="en-US"/>
        </w:rPr>
        <w:t>using UnityEngine;</w:t>
      </w:r>
    </w:p>
    <w:p w14:paraId="4DDFEC71">
      <w:pPr>
        <w:spacing w:line="240" w:lineRule="auto"/>
        <w:ind w:firstLine="720" w:firstLineChars="0"/>
        <w:jc w:val="both"/>
        <w:rPr>
          <w:rFonts w:hint="default" w:ascii="Consolas" w:hAnsi="Consolas" w:cs="Consolas"/>
          <w:sz w:val="24"/>
          <w:szCs w:val="24"/>
          <w:lang w:val="en-US"/>
        </w:rPr>
      </w:pPr>
      <w:r>
        <w:rPr>
          <w:rFonts w:hint="default" w:ascii="Consolas" w:hAnsi="Consolas" w:cs="Consolas"/>
          <w:sz w:val="24"/>
          <w:szCs w:val="24"/>
          <w:lang w:val="en-US"/>
        </w:rPr>
        <w:t>using UnityEngine.AI;</w:t>
      </w:r>
    </w:p>
    <w:p w14:paraId="6A242C01">
      <w:pPr>
        <w:spacing w:line="240" w:lineRule="auto"/>
        <w:ind w:firstLine="720" w:firstLineChars="0"/>
        <w:jc w:val="both"/>
        <w:rPr>
          <w:rFonts w:hint="default" w:ascii="Consolas" w:hAnsi="Consolas" w:cs="Consolas"/>
          <w:sz w:val="24"/>
          <w:szCs w:val="24"/>
          <w:lang w:val="en-US"/>
        </w:rPr>
      </w:pPr>
    </w:p>
    <w:p w14:paraId="6B285710">
      <w:pPr>
        <w:spacing w:line="240" w:lineRule="auto"/>
        <w:ind w:firstLine="720" w:firstLineChars="0"/>
        <w:jc w:val="both"/>
        <w:rPr>
          <w:rFonts w:hint="default" w:ascii="Consolas" w:hAnsi="Consolas" w:cs="Consolas"/>
          <w:sz w:val="24"/>
          <w:szCs w:val="24"/>
          <w:lang w:val="en-US"/>
        </w:rPr>
      </w:pPr>
      <w:r>
        <w:rPr>
          <w:rFonts w:hint="default" w:ascii="Consolas" w:hAnsi="Consolas" w:cs="Consolas"/>
          <w:sz w:val="24"/>
          <w:szCs w:val="24"/>
          <w:lang w:val="en-US"/>
        </w:rPr>
        <w:t>public class Enemy : MonoBehaviour</w:t>
      </w:r>
    </w:p>
    <w:p w14:paraId="4C99146D">
      <w:pPr>
        <w:spacing w:line="240" w:lineRule="auto"/>
        <w:ind w:firstLine="720" w:firstLineChars="0"/>
        <w:jc w:val="both"/>
        <w:rPr>
          <w:rFonts w:hint="default" w:ascii="Consolas" w:hAnsi="Consolas" w:cs="Consolas"/>
          <w:sz w:val="24"/>
          <w:szCs w:val="24"/>
          <w:lang w:val="en-US"/>
        </w:rPr>
      </w:pPr>
      <w:r>
        <w:rPr>
          <w:rFonts w:hint="default" w:ascii="Consolas" w:hAnsi="Consolas" w:cs="Consolas"/>
          <w:sz w:val="24"/>
          <w:szCs w:val="24"/>
          <w:lang w:val="en-US"/>
        </w:rPr>
        <w:t>{</w:t>
      </w:r>
    </w:p>
    <w:p w14:paraId="407452F7">
      <w:pPr>
        <w:spacing w:line="240" w:lineRule="auto"/>
        <w:ind w:firstLine="720" w:firstLineChars="0"/>
        <w:jc w:val="both"/>
        <w:rPr>
          <w:rFonts w:hint="default" w:ascii="Consolas" w:hAnsi="Consolas" w:cs="Consolas"/>
          <w:sz w:val="24"/>
          <w:szCs w:val="24"/>
          <w:lang w:val="en-US"/>
        </w:rPr>
      </w:pPr>
      <w:r>
        <w:rPr>
          <w:rFonts w:hint="default" w:ascii="Consolas" w:hAnsi="Consolas" w:cs="Consolas"/>
          <w:sz w:val="24"/>
          <w:szCs w:val="24"/>
          <w:lang w:val="en-US"/>
        </w:rPr>
        <w:t xml:space="preserve">    private GameObject player;</w:t>
      </w:r>
    </w:p>
    <w:p w14:paraId="7C5F8C33">
      <w:pPr>
        <w:spacing w:line="240" w:lineRule="auto"/>
        <w:ind w:firstLine="720" w:firstLineChars="0"/>
        <w:jc w:val="both"/>
        <w:rPr>
          <w:rFonts w:hint="default" w:ascii="Consolas" w:hAnsi="Consolas" w:cs="Consolas"/>
          <w:sz w:val="24"/>
          <w:szCs w:val="24"/>
          <w:lang w:val="en-US"/>
        </w:rPr>
      </w:pPr>
      <w:r>
        <w:rPr>
          <w:rFonts w:hint="default" w:ascii="Consolas" w:hAnsi="Consolas" w:cs="Consolas"/>
          <w:sz w:val="24"/>
          <w:szCs w:val="24"/>
          <w:lang w:val="en-US"/>
        </w:rPr>
        <w:t xml:space="preserve">    private NavMeshAgent agent;</w:t>
      </w:r>
    </w:p>
    <w:p w14:paraId="36179D9A">
      <w:pPr>
        <w:spacing w:line="240" w:lineRule="auto"/>
        <w:ind w:firstLine="720" w:firstLineChars="0"/>
        <w:jc w:val="both"/>
        <w:rPr>
          <w:rFonts w:hint="default" w:ascii="Consolas" w:hAnsi="Consolas" w:cs="Consolas"/>
          <w:sz w:val="24"/>
          <w:szCs w:val="24"/>
          <w:lang w:val="en-US"/>
        </w:rPr>
      </w:pPr>
    </w:p>
    <w:p w14:paraId="533E532A">
      <w:pPr>
        <w:spacing w:line="240" w:lineRule="auto"/>
        <w:ind w:firstLine="720" w:firstLineChars="0"/>
        <w:jc w:val="both"/>
        <w:rPr>
          <w:rFonts w:hint="default" w:ascii="Consolas" w:hAnsi="Consolas" w:cs="Consolas"/>
          <w:sz w:val="24"/>
          <w:szCs w:val="24"/>
          <w:lang w:val="en-US"/>
        </w:rPr>
      </w:pPr>
      <w:r>
        <w:rPr>
          <w:rFonts w:hint="default" w:ascii="Consolas" w:hAnsi="Consolas" w:cs="Consolas"/>
          <w:sz w:val="24"/>
          <w:szCs w:val="24"/>
          <w:lang w:val="en-US"/>
        </w:rPr>
        <w:t xml:space="preserve">    // Start is called before the first frame update</w:t>
      </w:r>
    </w:p>
    <w:p w14:paraId="3BFF96D5">
      <w:pPr>
        <w:spacing w:line="240" w:lineRule="auto"/>
        <w:ind w:firstLine="720" w:firstLineChars="0"/>
        <w:jc w:val="both"/>
        <w:rPr>
          <w:rFonts w:hint="default" w:ascii="Consolas" w:hAnsi="Consolas" w:cs="Consolas"/>
          <w:sz w:val="24"/>
          <w:szCs w:val="24"/>
          <w:lang w:val="en-US"/>
        </w:rPr>
      </w:pPr>
      <w:r>
        <w:rPr>
          <w:rFonts w:hint="default" w:ascii="Consolas" w:hAnsi="Consolas" w:cs="Consolas"/>
          <w:sz w:val="24"/>
          <w:szCs w:val="24"/>
          <w:lang w:val="en-US"/>
        </w:rPr>
        <w:t xml:space="preserve">    void Start()</w:t>
      </w:r>
    </w:p>
    <w:p w14:paraId="636F7162">
      <w:pPr>
        <w:spacing w:line="240" w:lineRule="auto"/>
        <w:ind w:firstLine="720" w:firstLineChars="0"/>
        <w:jc w:val="both"/>
        <w:rPr>
          <w:rFonts w:hint="default" w:ascii="Consolas" w:hAnsi="Consolas" w:cs="Consolas"/>
          <w:sz w:val="24"/>
          <w:szCs w:val="24"/>
          <w:lang w:val="en-US"/>
        </w:rPr>
      </w:pPr>
      <w:r>
        <w:rPr>
          <w:rFonts w:hint="default" w:ascii="Consolas" w:hAnsi="Consolas" w:cs="Consolas"/>
          <w:sz w:val="24"/>
          <w:szCs w:val="24"/>
          <w:lang w:val="en-US"/>
        </w:rPr>
        <w:t xml:space="preserve">    {</w:t>
      </w:r>
    </w:p>
    <w:p w14:paraId="1771C478">
      <w:pPr>
        <w:spacing w:line="240" w:lineRule="auto"/>
        <w:ind w:firstLine="720" w:firstLineChars="0"/>
        <w:jc w:val="both"/>
        <w:rPr>
          <w:rFonts w:hint="default" w:ascii="Consolas" w:hAnsi="Consolas" w:cs="Consolas"/>
          <w:sz w:val="24"/>
          <w:szCs w:val="24"/>
          <w:lang w:val="en-US"/>
        </w:rPr>
      </w:pPr>
      <w:r>
        <w:rPr>
          <w:rFonts w:hint="default" w:ascii="Consolas" w:hAnsi="Consolas" w:cs="Consolas"/>
          <w:sz w:val="24"/>
          <w:szCs w:val="24"/>
          <w:lang w:val="en-US"/>
        </w:rPr>
        <w:t xml:space="preserve">        player = GameObject.FindGameObjectWithTag("Player");</w:t>
      </w:r>
    </w:p>
    <w:p w14:paraId="00229241">
      <w:pPr>
        <w:spacing w:line="240" w:lineRule="auto"/>
        <w:ind w:firstLine="720" w:firstLineChars="0"/>
        <w:jc w:val="both"/>
        <w:rPr>
          <w:rFonts w:hint="default" w:ascii="Consolas" w:hAnsi="Consolas" w:cs="Consolas"/>
          <w:sz w:val="24"/>
          <w:szCs w:val="24"/>
          <w:lang w:val="en-US"/>
        </w:rPr>
      </w:pPr>
      <w:r>
        <w:rPr>
          <w:rFonts w:hint="default" w:ascii="Consolas" w:hAnsi="Consolas" w:cs="Consolas"/>
          <w:sz w:val="24"/>
          <w:szCs w:val="24"/>
          <w:lang w:val="en-US"/>
        </w:rPr>
        <w:t xml:space="preserve">        agent = GetComponent&lt;NavMeshAgent&gt;();</w:t>
      </w:r>
    </w:p>
    <w:p w14:paraId="3B66CDB9">
      <w:pPr>
        <w:spacing w:line="240" w:lineRule="auto"/>
        <w:ind w:firstLine="720" w:firstLineChars="0"/>
        <w:jc w:val="both"/>
        <w:rPr>
          <w:rFonts w:hint="default" w:ascii="Consolas" w:hAnsi="Consolas" w:cs="Consolas"/>
          <w:sz w:val="24"/>
          <w:szCs w:val="24"/>
          <w:lang w:val="en-US"/>
        </w:rPr>
      </w:pPr>
      <w:r>
        <w:rPr>
          <w:rFonts w:hint="default" w:ascii="Consolas" w:hAnsi="Consolas" w:cs="Consolas"/>
          <w:sz w:val="24"/>
          <w:szCs w:val="24"/>
          <w:lang w:val="en-US"/>
        </w:rPr>
        <w:t xml:space="preserve">        agent.SetDestination(player.transform.position);</w:t>
      </w:r>
    </w:p>
    <w:p w14:paraId="7D0A8EB1">
      <w:pPr>
        <w:spacing w:line="240" w:lineRule="auto"/>
        <w:ind w:firstLine="720" w:firstLineChars="0"/>
        <w:jc w:val="both"/>
        <w:rPr>
          <w:rFonts w:hint="default" w:ascii="Consolas" w:hAnsi="Consolas" w:cs="Consolas"/>
          <w:sz w:val="24"/>
          <w:szCs w:val="24"/>
          <w:lang w:val="en-US"/>
        </w:rPr>
      </w:pPr>
      <w:r>
        <w:rPr>
          <w:rFonts w:hint="default" w:ascii="Consolas" w:hAnsi="Consolas" w:cs="Consolas"/>
          <w:sz w:val="24"/>
          <w:szCs w:val="24"/>
          <w:lang w:val="en-US"/>
        </w:rPr>
        <w:t xml:space="preserve">    }</w:t>
      </w:r>
    </w:p>
    <w:p w14:paraId="51BA2C86">
      <w:pPr>
        <w:spacing w:line="240" w:lineRule="auto"/>
        <w:ind w:firstLine="720" w:firstLineChars="0"/>
        <w:jc w:val="both"/>
        <w:rPr>
          <w:rFonts w:hint="default" w:ascii="Consolas" w:hAnsi="Consolas" w:cs="Consolas"/>
          <w:sz w:val="24"/>
          <w:szCs w:val="24"/>
          <w:lang w:val="en-US"/>
        </w:rPr>
      </w:pPr>
    </w:p>
    <w:p w14:paraId="7852524D">
      <w:pPr>
        <w:spacing w:line="240" w:lineRule="auto"/>
        <w:ind w:firstLine="720" w:firstLineChars="0"/>
        <w:jc w:val="both"/>
        <w:rPr>
          <w:rFonts w:hint="default" w:ascii="Consolas" w:hAnsi="Consolas" w:cs="Consolas"/>
          <w:sz w:val="24"/>
          <w:szCs w:val="24"/>
          <w:lang w:val="en-US"/>
        </w:rPr>
      </w:pPr>
      <w:r>
        <w:rPr>
          <w:rFonts w:hint="default" w:ascii="Consolas" w:hAnsi="Consolas" w:cs="Consolas"/>
          <w:sz w:val="24"/>
          <w:szCs w:val="24"/>
          <w:lang w:val="en-US"/>
        </w:rPr>
        <w:t xml:space="preserve">    // Update is called once per frame</w:t>
      </w:r>
    </w:p>
    <w:p w14:paraId="5DB96573">
      <w:pPr>
        <w:spacing w:line="240" w:lineRule="auto"/>
        <w:ind w:firstLine="720" w:firstLineChars="0"/>
        <w:jc w:val="both"/>
        <w:rPr>
          <w:rFonts w:hint="default" w:ascii="Consolas" w:hAnsi="Consolas" w:cs="Consolas"/>
          <w:sz w:val="24"/>
          <w:szCs w:val="24"/>
          <w:lang w:val="en-US"/>
        </w:rPr>
      </w:pPr>
      <w:r>
        <w:rPr>
          <w:rFonts w:hint="default" w:ascii="Consolas" w:hAnsi="Consolas" w:cs="Consolas"/>
          <w:sz w:val="24"/>
          <w:szCs w:val="24"/>
          <w:lang w:val="en-US"/>
        </w:rPr>
        <w:t xml:space="preserve">    void Update()</w:t>
      </w:r>
    </w:p>
    <w:p w14:paraId="79603A49">
      <w:pPr>
        <w:spacing w:line="240" w:lineRule="auto"/>
        <w:ind w:firstLine="720" w:firstLineChars="0"/>
        <w:jc w:val="both"/>
        <w:rPr>
          <w:rFonts w:hint="default" w:ascii="Consolas" w:hAnsi="Consolas" w:cs="Consolas"/>
          <w:sz w:val="24"/>
          <w:szCs w:val="24"/>
          <w:lang w:val="en-US"/>
        </w:rPr>
      </w:pPr>
      <w:r>
        <w:rPr>
          <w:rFonts w:hint="default" w:ascii="Consolas" w:hAnsi="Consolas" w:cs="Consolas"/>
          <w:sz w:val="24"/>
          <w:szCs w:val="24"/>
          <w:lang w:val="en-US"/>
        </w:rPr>
        <w:t xml:space="preserve">    {</w:t>
      </w:r>
    </w:p>
    <w:p w14:paraId="6E153D4C">
      <w:pPr>
        <w:spacing w:line="240" w:lineRule="auto"/>
        <w:ind w:firstLine="720" w:firstLineChars="0"/>
        <w:jc w:val="both"/>
        <w:rPr>
          <w:rFonts w:hint="default" w:ascii="Consolas" w:hAnsi="Consolas" w:cs="Consolas"/>
          <w:sz w:val="24"/>
          <w:szCs w:val="24"/>
          <w:lang w:val="en-US"/>
        </w:rPr>
      </w:pPr>
      <w:r>
        <w:rPr>
          <w:rFonts w:hint="default" w:ascii="Consolas" w:hAnsi="Consolas" w:cs="Consolas"/>
          <w:sz w:val="24"/>
          <w:szCs w:val="24"/>
          <w:lang w:val="en-US"/>
        </w:rPr>
        <w:t xml:space="preserve">    }</w:t>
      </w:r>
    </w:p>
    <w:p w14:paraId="50A2BFE3">
      <w:pPr>
        <w:spacing w:line="240" w:lineRule="auto"/>
        <w:ind w:firstLine="720" w:firstLineChars="0"/>
        <w:jc w:val="both"/>
        <w:rPr>
          <w:rFonts w:hint="default" w:ascii="Consolas" w:hAnsi="Consolas" w:cs="Consolas"/>
          <w:sz w:val="24"/>
          <w:szCs w:val="24"/>
          <w:lang w:val="en-US"/>
        </w:rPr>
      </w:pPr>
      <w:r>
        <w:rPr>
          <w:rFonts w:hint="default" w:ascii="Consolas" w:hAnsi="Consolas" w:cs="Consolas"/>
          <w:sz w:val="24"/>
          <w:szCs w:val="24"/>
          <w:lang w:val="en-US"/>
        </w:rPr>
        <w:t>}</w:t>
      </w:r>
    </w:p>
    <w:p w14:paraId="7F339637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6C8A2DC3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Далее на врага накинем этот написанный скрипт + добавим компонент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Nav Mesh Agent</w:t>
      </w:r>
    </w:p>
    <w:p w14:paraId="15F5CA63">
      <w:pPr>
        <w:spacing w:line="360" w:lineRule="auto"/>
        <w:jc w:val="center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2242185" cy="2863215"/>
            <wp:effectExtent l="0" t="0" r="13335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5C8AB">
      <w:pPr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В компоненте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Nav Mesh Agent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можно регулировать скорость </w:t>
      </w:r>
    </w:p>
    <w:p w14:paraId="7C545732">
      <w:pPr>
        <w:spacing w:line="360" w:lineRule="auto"/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Steering (управление движением)</w:t>
      </w:r>
    </w:p>
    <w:p w14:paraId="4F36FB90">
      <w:pPr>
        <w:numPr>
          <w:ilvl w:val="0"/>
          <w:numId w:val="11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Speed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Максимальная линейная скорость агента.</w:t>
      </w:r>
    </w:p>
    <w:p w14:paraId="4CF06447">
      <w:pPr>
        <w:numPr>
          <w:ilvl w:val="0"/>
          <w:numId w:val="11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Angular Speed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Максимальная угловая скорость поворота. Чем выше, тем быстрее разворачивается.</w:t>
      </w:r>
    </w:p>
    <w:p w14:paraId="7590635E">
      <w:pPr>
        <w:numPr>
          <w:ilvl w:val="0"/>
          <w:numId w:val="11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Acceleration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Ускорение. Чем ниже, тем более «тяжёлым» кажется агент при разгоне/торможении.</w:t>
      </w:r>
    </w:p>
    <w:p w14:paraId="16E28D65">
      <w:pPr>
        <w:numPr>
          <w:ilvl w:val="0"/>
          <w:numId w:val="11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Stopping Distance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На каком расстоянии от цели агент считает, что «дошёл», и начнёт останавливаться. Делайте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&gt;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0, если не нужно упираться «впритык».</w:t>
      </w:r>
    </w:p>
    <w:p w14:paraId="16638C74">
      <w:pPr>
        <w:numPr>
          <w:ilvl w:val="0"/>
          <w:numId w:val="11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Auto Braking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Если включено, агент заранее сбрасывает скорость перед целями/точками пути, чтобы плавно остановиться на Stopping Distance. Если выключить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-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будет проходить точки пути «на пролёт» (полезно для патруля).</w:t>
      </w:r>
    </w:p>
    <w:p w14:paraId="20ECC885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748F44FA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Obstacle Avoidance (избежание столкновений)</w:t>
      </w:r>
    </w:p>
    <w:p w14:paraId="274C7EDD">
      <w:pPr>
        <w:numPr>
          <w:ilvl w:val="0"/>
          <w:numId w:val="11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Radius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Радиус капсулы агента. Влияет на обход препятствий и «ширину» проходов, которые он считает проходимыми.</w:t>
      </w:r>
    </w:p>
    <w:p w14:paraId="7BA621B1">
      <w:pPr>
        <w:numPr>
          <w:ilvl w:val="0"/>
          <w:numId w:val="11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Height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Высота капсулы. Должна соответствовать дверным проёмам/аркам на навмешe.</w:t>
      </w:r>
    </w:p>
    <w:p w14:paraId="0435064A">
      <w:pPr>
        <w:numPr>
          <w:ilvl w:val="0"/>
          <w:numId w:val="11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Quality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Качество локального избегания препятствий и соседних агентов.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High Quality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-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больше соседей учитывается и больше «лучей» для расчёта, движения менее дёрганые, но дороже по CPU.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(Опции обычно: None/Low/Medium/Good/High.)</w:t>
      </w:r>
    </w:p>
    <w:p w14:paraId="6AC45A26">
      <w:pPr>
        <w:numPr>
          <w:ilvl w:val="0"/>
          <w:numId w:val="11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Priority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Приоритет избегания (0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-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99). Меньшее число = больший приоритет: агента с низким числом «уступают» меньше, другие стараются обходить его.</w:t>
      </w:r>
    </w:p>
    <w:p w14:paraId="06471EC2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4DAB39EB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Path Finding (поиск пути)</w:t>
      </w:r>
    </w:p>
    <w:p w14:paraId="1AA09013">
      <w:pPr>
        <w:numPr>
          <w:ilvl w:val="0"/>
          <w:numId w:val="11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Auto Traverse Off Mesh Link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Автоматически проходить Off-Mesh Links (прыжки, лестницы, перепрыгивание щелей). Если выключено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-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сами обрабатывайте в скрипте agent.isOnOffMeshLink и вручную анимируйте переход.</w:t>
      </w:r>
    </w:p>
    <w:p w14:paraId="4FD7DA97">
      <w:pPr>
        <w:numPr>
          <w:ilvl w:val="0"/>
          <w:numId w:val="11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Auto Repath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Автоматически перестраивать путь, если он стал недействительным (что-то перекрыло дорогу / навмеш обновился).</w:t>
      </w:r>
    </w:p>
    <w:p w14:paraId="678FC177">
      <w:pPr>
        <w:numPr>
          <w:ilvl w:val="0"/>
          <w:numId w:val="11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Area Mask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Маска областей навмеша, по которым агент может ходить. По умолчанию Everything. Можно отключать, например, «Mud», «Water», или задавать стоимости областей через SetAreaCost, чтобы агент предпочитал «дешёвые» зоны.</w:t>
      </w:r>
    </w:p>
    <w:p w14:paraId="31311444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2B6DD20C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Практические подсказки</w:t>
      </w:r>
    </w:p>
    <w:p w14:paraId="1CBDF323">
      <w:pPr>
        <w:numPr>
          <w:ilvl w:val="0"/>
          <w:numId w:val="11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Если агент «дрожит» у цели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-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увеличьте Stopping Distance и включите Auto Braking.</w:t>
      </w:r>
    </w:p>
    <w:p w14:paraId="01BC5231">
      <w:pPr>
        <w:numPr>
          <w:ilvl w:val="0"/>
          <w:numId w:val="11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Если застревает в узких местах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-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проверьте Radius (слишком большой) и Quality (иногда понизить помогает).</w:t>
      </w:r>
    </w:p>
    <w:p w14:paraId="48A1CC51">
      <w:pPr>
        <w:numPr>
          <w:ilvl w:val="0"/>
          <w:numId w:val="11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Для «тяжёлых» противников: выше Stopping Distance, ниже Acceleration, ниже Angular Speed.</w:t>
      </w:r>
    </w:p>
    <w:p w14:paraId="1AA17631">
      <w:pPr>
        <w:numPr>
          <w:ilvl w:val="0"/>
          <w:numId w:val="11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Для плотных толп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-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играйте Priority (важные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-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10–20, рядовые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-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50+).</w:t>
      </w:r>
    </w:p>
    <w:p w14:paraId="1A29D3E6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Нам нужно добавить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Nav Mesh Surface</w:t>
      </w:r>
    </w:p>
    <w:p w14:paraId="028C1925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Create -&gt; Empthy </w:t>
      </w:r>
    </w:p>
    <w:p w14:paraId="1F89A8C6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На пустышку создаем Nav Mesh Surface</w:t>
      </w:r>
    </w:p>
    <w:p w14:paraId="41A81E93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Create -&gt; AI -&gt; Nav Mesh Surface</w:t>
      </w:r>
    </w:p>
    <w:p w14:paraId="70B62979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2686050" cy="1190625"/>
            <wp:effectExtent l="0" t="0" r="11430" b="133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1838325" cy="1876425"/>
            <wp:effectExtent l="0" t="0" r="5715" b="133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DD366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5A156588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Так же нужно сделать карту по которой будет ходить враг</w:t>
      </w:r>
    </w:p>
    <w:p w14:paraId="20230BDC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Наш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Plane (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земля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)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должна быть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Static</w:t>
      </w:r>
    </w:p>
    <w:p w14:paraId="28905019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4019550" cy="438150"/>
            <wp:effectExtent l="0" t="0" r="381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B1DF4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Далее выделяем в сцене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NavMeshSurface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и нажимаем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Bake</w:t>
      </w:r>
    </w:p>
    <w:p w14:paraId="0341DE19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4305300" cy="3476625"/>
            <wp:effectExtent l="0" t="0" r="7620" b="133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E7323">
      <w:pPr>
        <w:numPr>
          <w:ilvl w:val="0"/>
          <w:numId w:val="0"/>
        </w:numPr>
        <w:spacing w:line="360" w:lineRule="auto"/>
        <w:ind w:leftChars="0"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После нажатия на кнопку у нас появляеться синий цвет на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Plane.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Это нам показывает где может ходить наш враг</w:t>
      </w:r>
    </w:p>
    <w:p w14:paraId="349F8E31">
      <w:pPr>
        <w:numPr>
          <w:ilvl w:val="0"/>
          <w:numId w:val="0"/>
        </w:numPr>
        <w:spacing w:line="360" w:lineRule="auto"/>
        <w:ind w:leftChars="0" w:firstLine="720" w:firstLineChars="0"/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У игрока (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Character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)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 xml:space="preserve">должен быть тег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Player!!!</w:t>
      </w:r>
    </w:p>
    <w:p w14:paraId="19075B54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Для того чтоб зациклить анимацию, нужно выбрать персонажа в папке, в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Inspetor -&gt; Animation -&gt; Loop Time</w:t>
      </w:r>
    </w:p>
    <w:p w14:paraId="0FD339A0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drawing>
          <wp:inline distT="0" distB="0" distL="114300" distR="114300">
            <wp:extent cx="1343025" cy="1362075"/>
            <wp:effectExtent l="0" t="0" r="1333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drawing>
          <wp:inline distT="0" distB="0" distL="114300" distR="114300">
            <wp:extent cx="1654175" cy="2759710"/>
            <wp:effectExtent l="0" t="0" r="6985" b="139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A8FD7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Далее дополняем скрипт новой логикой, где враг будет ходить по точкам </w:t>
      </w:r>
    </w:p>
    <w:p w14:paraId="623B038B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>using UnityEngine;</w:t>
      </w:r>
    </w:p>
    <w:p w14:paraId="318AB8E4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>using UnityEngine.AI;</w:t>
      </w:r>
    </w:p>
    <w:p w14:paraId="06CB26AD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</w:p>
    <w:p w14:paraId="4BFCF38B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>public class Enemy : MonoBehaviour</w:t>
      </w:r>
    </w:p>
    <w:p w14:paraId="0CF182E1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>{</w:t>
      </w:r>
    </w:p>
    <w:p w14:paraId="7F8C0FCC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// патрулирование </w:t>
      </w:r>
    </w:p>
    <w:p w14:paraId="1CDFBDE1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[Header("Patrol")]</w:t>
      </w:r>
    </w:p>
    <w:p w14:paraId="43E5A0C7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[SerializeField] private Transform[] points; // Список точек патруля (заполнить в инспекторе)</w:t>
      </w:r>
    </w:p>
    <w:p w14:paraId="51B5CC3C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[SerializeField] private float waypointTolerance = 0.5f; // На каком расстоянии считаем, что точка достигнута</w:t>
      </w:r>
    </w:p>
    <w:p w14:paraId="64E002D3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// настройки преследования </w:t>
      </w:r>
    </w:p>
    <w:p w14:paraId="2F001928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[Header("Chase")]</w:t>
      </w:r>
    </w:p>
    <w:p w14:paraId="67C99364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[SerializeField] private float chaseDistance = 15f;      // дистанция для начала погони</w:t>
      </w:r>
    </w:p>
    <w:p w14:paraId="30F5A427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[SerializeField] private bool useLineOfSight = false;    // Нужна ли проверка прямой видимости</w:t>
      </w:r>
    </w:p>
    <w:p w14:paraId="683BEF95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[SerializeField] private float eyeHeight = 1.6f;         // высота "глаза" для рейкаста</w:t>
      </w:r>
    </w:p>
    <w:p w14:paraId="5A71593D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[SerializeField] private LayerMask obstacleMask = ~0;    // чем считаем препятствия (по умолчанию всё)</w:t>
      </w:r>
    </w:p>
    <w:p w14:paraId="097E201D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</w:p>
    <w:p w14:paraId="0EB543D9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// Текущее состояние ИИ: патруль или погоня</w:t>
      </w:r>
    </w:p>
    <w:p w14:paraId="7EA059FD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private enum State { Patrol, Chase }</w:t>
      </w:r>
    </w:p>
    <w:p w14:paraId="60D1B181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private State state = State.Patrol;</w:t>
      </w:r>
    </w:p>
    <w:p w14:paraId="6CD036E8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</w:p>
    <w:p w14:paraId="25DEA746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private NavMeshAgent agent;// Компонент навигации</w:t>
      </w:r>
    </w:p>
    <w:p w14:paraId="046CD1FE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private Transform player;// Ссылка на игрока</w:t>
      </w:r>
    </w:p>
    <w:p w14:paraId="45259E94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private Transform currentPoint;// Текущая цель патруля</w:t>
      </w:r>
    </w:p>
    <w:p w14:paraId="1B325500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</w:p>
    <w:p w14:paraId="69A2102F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// инициализация компонентов</w:t>
      </w:r>
    </w:p>
    <w:p w14:paraId="34029E0A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void Awake()</w:t>
      </w:r>
    </w:p>
    <w:p w14:paraId="0BE21519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{</w:t>
      </w:r>
    </w:p>
    <w:p w14:paraId="33A93F97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agent = GetComponent&lt;NavMeshAgent&gt;();// Берём NavMeshAgent с этого объекта</w:t>
      </w:r>
    </w:p>
    <w:p w14:paraId="2DB90793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// Ищем объект с тегом "Player". Если не нашли </w:t>
      </w:r>
      <w:r>
        <w:rPr>
          <w:rFonts w:hint="default" w:ascii="Consolas" w:hAnsi="Consolas" w:cs="Consolas"/>
          <w:b w:val="0"/>
          <w:bCs w:val="0"/>
          <w:sz w:val="24"/>
          <w:szCs w:val="24"/>
          <w:lang w:val="en-US"/>
        </w:rPr>
        <w:t>-</w:t>
      </w: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выключаем скрипт и выводим ошибку.</w:t>
      </w:r>
    </w:p>
    <w:p w14:paraId="39039987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var go = GameObject.FindGameObjectWithTag("Player");</w:t>
      </w:r>
    </w:p>
    <w:p w14:paraId="131134F2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if (go == null) { Debug.LogError("Player с тегом 'Player' не найден"); enabled = false; return; }</w:t>
      </w:r>
    </w:p>
    <w:p w14:paraId="34678FC2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player = go.transform;</w:t>
      </w:r>
    </w:p>
    <w:p w14:paraId="178820FD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}</w:t>
      </w:r>
    </w:p>
    <w:p w14:paraId="0CBD5970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</w:p>
    <w:p w14:paraId="6F343D30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// старт работы: запускаем патруль</w:t>
      </w:r>
    </w:p>
    <w:p w14:paraId="492F234E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void Start()</w:t>
      </w:r>
    </w:p>
    <w:p w14:paraId="3C8DF63B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{</w:t>
      </w:r>
    </w:p>
    <w:p w14:paraId="3F979F26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GoToRandomPoint();// Выбираем и ставим первую точку патруля</w:t>
      </w:r>
    </w:p>
    <w:p w14:paraId="0FD6D3B0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}</w:t>
      </w:r>
    </w:p>
    <w:p w14:paraId="08169397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</w:p>
    <w:p w14:paraId="0214AD41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// основной цикл: переключение состояний и действия</w:t>
      </w:r>
    </w:p>
    <w:p w14:paraId="38C4C90B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void Update()</w:t>
      </w:r>
    </w:p>
    <w:p w14:paraId="35B03DC3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{</w:t>
      </w:r>
    </w:p>
    <w:p w14:paraId="78D76077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if (player == null) return;// На всякий случай: если игрок пропал (удалён из сцены)</w:t>
      </w:r>
    </w:p>
    <w:p w14:paraId="5C872C67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</w:p>
    <w:p w14:paraId="00AD6575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// Решаем, надо ли преследовать игрока сейчас</w:t>
      </w:r>
    </w:p>
    <w:p w14:paraId="1F04BAF4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bool shouldChase = ShouldChase();</w:t>
      </w:r>
    </w:p>
    <w:p w14:paraId="1AF0B93B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// Переключаем состояние при необходимости</w:t>
      </w:r>
    </w:p>
    <w:p w14:paraId="43A264B4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if (shouldChase &amp;&amp; state != State.Chase)</w:t>
      </w:r>
    </w:p>
    <w:p w14:paraId="64090BF0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    state = State.Chase;</w:t>
      </w:r>
    </w:p>
    <w:p w14:paraId="2D9DCBCC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else if (!shouldChase &amp;&amp; state != State.Patrol)</w:t>
      </w:r>
    </w:p>
    <w:p w14:paraId="101EF64A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    state = State.Patrol;</w:t>
      </w:r>
    </w:p>
    <w:p w14:paraId="48D9286C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// Действие в зависимости от состояния</w:t>
      </w:r>
    </w:p>
    <w:p w14:paraId="1DA44A23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if (state == State.Chase)</w:t>
      </w:r>
    </w:p>
    <w:p w14:paraId="6E673068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{</w:t>
      </w:r>
    </w:p>
    <w:p w14:paraId="5C15E057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    // ВАЖНО: обновляем цель КАЖДЫЙ кадр </w:t>
      </w:r>
      <w:r>
        <w:rPr>
          <w:rFonts w:hint="default" w:ascii="Consolas" w:hAnsi="Consolas" w:cs="Consolas"/>
          <w:b w:val="0"/>
          <w:bCs w:val="0"/>
          <w:sz w:val="24"/>
          <w:szCs w:val="24"/>
          <w:lang w:val="en-US"/>
        </w:rPr>
        <w:t>-</w:t>
      </w: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так враг бежит за движущимся игроком</w:t>
      </w:r>
    </w:p>
    <w:p w14:paraId="20AF6823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    agent.SetDestination(player.position);</w:t>
      </w:r>
    </w:p>
    <w:p w14:paraId="7C08FC4C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}</w:t>
      </w:r>
    </w:p>
    <w:p w14:paraId="3AFD1401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else // state == State.Patrol</w:t>
      </w:r>
    </w:p>
    <w:p w14:paraId="079F6021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{</w:t>
      </w:r>
    </w:p>
    <w:p w14:paraId="72E6BEFF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    // Если путь построен и мы почти у точки </w:t>
      </w:r>
      <w:r>
        <w:rPr>
          <w:rFonts w:hint="default" w:ascii="Consolas" w:hAnsi="Consolas" w:cs="Consolas"/>
          <w:b w:val="0"/>
          <w:bCs w:val="0"/>
          <w:sz w:val="24"/>
          <w:szCs w:val="24"/>
          <w:lang w:val="en-US"/>
        </w:rPr>
        <w:t>-</w:t>
      </w: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берём следующую</w:t>
      </w:r>
    </w:p>
    <w:p w14:paraId="30143999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    if (!agent.pathPending &amp;&amp; agent.remainingDistance &lt;= waypointTolerance)</w:t>
      </w:r>
    </w:p>
    <w:p w14:paraId="6896714A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        GoToRandomPoint();</w:t>
      </w:r>
    </w:p>
    <w:p w14:paraId="523D4214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}</w:t>
      </w:r>
    </w:p>
    <w:p w14:paraId="1274700E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}</w:t>
      </w:r>
    </w:p>
    <w:p w14:paraId="76633000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// Решаем, начинать ли преследование:</w:t>
      </w:r>
    </w:p>
    <w:p w14:paraId="5D804C38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// 1) игрок в пределах chaseDistance</w:t>
      </w:r>
    </w:p>
    <w:p w14:paraId="211C822C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// 2) (опционально) есть прямая видимость (нет стен между нами)</w:t>
      </w:r>
    </w:p>
    <w:p w14:paraId="2B213BA0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bool ShouldChase()</w:t>
      </w:r>
    </w:p>
    <w:p w14:paraId="450D2F91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{</w:t>
      </w:r>
    </w:p>
    <w:p w14:paraId="593E3B7A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// Проверка по дистанции</w:t>
      </w:r>
    </w:p>
    <w:p w14:paraId="39B12C4D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float dist = Vector3.Distance(transform.position, player.position);</w:t>
      </w:r>
    </w:p>
    <w:p w14:paraId="2456BABB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if (dist &gt; chaseDistance) return false;// далеко </w:t>
      </w:r>
      <w:r>
        <w:rPr>
          <w:rFonts w:hint="default" w:ascii="Consolas" w:hAnsi="Consolas" w:cs="Consolas"/>
          <w:b w:val="0"/>
          <w:bCs w:val="0"/>
          <w:sz w:val="24"/>
          <w:szCs w:val="24"/>
          <w:lang w:val="en-US"/>
        </w:rPr>
        <w:t>-</w:t>
      </w: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не преследуем</w:t>
      </w:r>
    </w:p>
    <w:p w14:paraId="2A10EC99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</w:p>
    <w:p w14:paraId="33642484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// Если проверка видимости не нужна — достаточно расстояния</w:t>
      </w:r>
    </w:p>
    <w:p w14:paraId="41197325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if (!useLineOfSight) return true;</w:t>
      </w:r>
    </w:p>
    <w:p w14:paraId="109417FD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</w:p>
    <w:p w14:paraId="657A454A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// ЛИНИЯ ВИДИМОСТИ: пускаем луч с "глаза" врага к "глазам" игрока</w:t>
      </w:r>
    </w:p>
    <w:p w14:paraId="6B1ECC7A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Vector3 origin = transform.position + Vector3.up * eyeHeight;</w:t>
      </w:r>
    </w:p>
    <w:p w14:paraId="630DC75D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Vector3 target = player.position + Vector3.up * eyeHeight * 0.8f;</w:t>
      </w:r>
    </w:p>
    <w:p w14:paraId="3B1D5331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// Linecast возвращает true, если луч столкнулся с чем-то на пути</w:t>
      </w:r>
    </w:p>
    <w:p w14:paraId="04540602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if (Physics.Linecast(origin, target, out RaycastHit hit, obstacleMask))</w:t>
      </w:r>
    </w:p>
    <w:p w14:paraId="59E1B1E9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    // Если первым попался сам игрок </w:t>
      </w:r>
      <w:r>
        <w:rPr>
          <w:rFonts w:hint="default" w:ascii="Consolas" w:hAnsi="Consolas" w:cs="Consolas"/>
          <w:b w:val="0"/>
          <w:bCs w:val="0"/>
          <w:sz w:val="24"/>
          <w:szCs w:val="24"/>
          <w:lang w:val="en-US"/>
        </w:rPr>
        <w:t>-</w:t>
      </w: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видимость есть</w:t>
      </w:r>
    </w:p>
    <w:p w14:paraId="389AA4DC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    return hit.transform == player;</w:t>
      </w:r>
    </w:p>
    <w:p w14:paraId="22B22320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</w:p>
    <w:p w14:paraId="00FAA757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// ничего не задели </w:t>
      </w:r>
      <w:r>
        <w:rPr>
          <w:rFonts w:hint="default" w:ascii="Consolas" w:hAnsi="Consolas" w:cs="Consolas"/>
          <w:b w:val="0"/>
          <w:bCs w:val="0"/>
          <w:sz w:val="24"/>
          <w:szCs w:val="24"/>
          <w:lang w:val="en-US"/>
        </w:rPr>
        <w:t>-</w:t>
      </w: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считаем, что видим</w:t>
      </w:r>
    </w:p>
    <w:p w14:paraId="6D099C1C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return true;</w:t>
      </w:r>
    </w:p>
    <w:p w14:paraId="7CD9700C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}</w:t>
      </w:r>
    </w:p>
    <w:p w14:paraId="60403543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// Выбрать случайную точку патруля и построить путь к ней</w:t>
      </w:r>
    </w:p>
    <w:p w14:paraId="50987275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void GoToRandomPoint()</w:t>
      </w:r>
    </w:p>
    <w:p w14:paraId="494BB7E8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{</w:t>
      </w:r>
    </w:p>
    <w:p w14:paraId="5E1B753B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if (points == null || points.Length == 0) return; // Если точек нет — ничего не делаем</w:t>
      </w:r>
    </w:p>
    <w:p w14:paraId="1B49C30E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currentPoint = points[Random.Range(0, points.Length)];</w:t>
      </w:r>
    </w:p>
    <w:p w14:paraId="6CEA9870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agent.SetDestination(currentPoint.position);</w:t>
      </w:r>
    </w:p>
    <w:p w14:paraId="467D1B19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}</w:t>
      </w:r>
    </w:p>
    <w:p w14:paraId="77B558E2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</w:p>
    <w:p w14:paraId="51B2A5B0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// Вспомогательная визуализация в редакторе </w:t>
      </w:r>
      <w:r>
        <w:rPr>
          <w:rFonts w:hint="default" w:ascii="Consolas" w:hAnsi="Consolas" w:cs="Consolas"/>
          <w:b w:val="0"/>
          <w:bCs w:val="0"/>
          <w:sz w:val="24"/>
          <w:szCs w:val="24"/>
          <w:lang w:val="en-US"/>
        </w:rPr>
        <w:t>-</w:t>
      </w: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помогает дебажить</w:t>
      </w:r>
    </w:p>
    <w:p w14:paraId="1EC50314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void OnDrawGizmosSelected()</w:t>
      </w:r>
    </w:p>
    <w:p w14:paraId="12C83F86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{</w:t>
      </w:r>
    </w:p>
    <w:p w14:paraId="355F8106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// Радиус преследования</w:t>
      </w:r>
    </w:p>
    <w:p w14:paraId="0FAB9713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Gizmos.DrawWireSphere(transform.position, chaseDistance);</w:t>
      </w:r>
    </w:p>
    <w:p w14:paraId="3298EFBF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// Луч "взглядом" к игроку (если он уже найден)</w:t>
      </w:r>
    </w:p>
    <w:p w14:paraId="760F9935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Gizmos.color = Color.red;</w:t>
      </w:r>
    </w:p>
    <w:p w14:paraId="4CE0CA03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if (player != null)</w:t>
      </w:r>
    </w:p>
    <w:p w14:paraId="66972232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{</w:t>
      </w:r>
    </w:p>
    <w:p w14:paraId="15773A28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    Vector3 o = transform.position + Vector3.up * eyeHeight;</w:t>
      </w:r>
    </w:p>
    <w:p w14:paraId="4C3DA9A7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    Vector3 t = player.position + Vector3.up * eyeHeight * 0.8f;</w:t>
      </w:r>
    </w:p>
    <w:p w14:paraId="44ADA514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    Gizmos.DrawLine(o, t);</w:t>
      </w:r>
    </w:p>
    <w:p w14:paraId="68735E5C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}</w:t>
      </w:r>
    </w:p>
    <w:p w14:paraId="5F92856A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}</w:t>
      </w:r>
    </w:p>
    <w:p w14:paraId="0E11BC7F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>}</w:t>
      </w:r>
    </w:p>
    <w:p w14:paraId="1ABDDFC7">
      <w:pPr>
        <w:numPr>
          <w:ilvl w:val="0"/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</w:p>
    <w:p w14:paraId="17EA7AF3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</w:p>
    <w:p w14:paraId="416DF315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И создаем по сцене точки для перемещения врага</w:t>
      </w:r>
    </w:p>
    <w:p w14:paraId="4B55D9A4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drawing>
          <wp:inline distT="0" distB="0" distL="114300" distR="114300">
            <wp:extent cx="2714625" cy="1524000"/>
            <wp:effectExtent l="0" t="0" r="133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drawing>
          <wp:inline distT="0" distB="0" distL="114300" distR="114300">
            <wp:extent cx="1924050" cy="561975"/>
            <wp:effectExtent l="0" t="0" r="1143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3D8F4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drawing>
          <wp:inline distT="0" distB="0" distL="114300" distR="114300">
            <wp:extent cx="3347720" cy="2056130"/>
            <wp:effectExtent l="0" t="0" r="508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4772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451FC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</w:p>
    <w:p w14:paraId="3DCEF019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Далее эти точки нужно добавить в скрипт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 xml:space="preserve">Enemy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в список</w:t>
      </w:r>
    </w:p>
    <w:p w14:paraId="443F0E21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Выделяем точки на сцене и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 xml:space="preserve">drag and drop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в список</w:t>
      </w:r>
    </w:p>
    <w:p w14:paraId="402B922B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drawing>
          <wp:inline distT="0" distB="0" distL="114300" distR="114300">
            <wp:extent cx="4143375" cy="1857375"/>
            <wp:effectExtent l="0" t="0" r="1905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89248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</w:p>
    <w:p w14:paraId="27A40891">
      <w:pPr>
        <w:numPr>
          <w:ilvl w:val="0"/>
          <w:numId w:val="11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Патруль: Враг выбирает одну из заданных точек и идёт к ней по навигационной сетке. Когда почти доходит -</w:t>
      </w:r>
      <w:bookmarkStart w:id="0" w:name="_GoBack"/>
      <w:bookmarkEnd w:id="0"/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 выбирает следующую и продолжает цикл. Так он «бродит» по маршруту, пока не появится причина переключиться.</w:t>
      </w:r>
    </w:p>
    <w:p w14:paraId="6CC37285">
      <w:pPr>
        <w:numPr>
          <w:ilvl w:val="0"/>
          <w:numId w:val="11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Обнаружение игрока: Постоянно проверяет, находится ли игрок достаточно близко (радиус chaseDistance). По желанию можно требовать «прямую видимость»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-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 тогда между врагом и игроком не должно быть стены/препятствия. Если условия выполнены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-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 решает «гнаться».</w:t>
      </w:r>
    </w:p>
    <w:p w14:paraId="34CC614C">
      <w:pPr>
        <w:numPr>
          <w:ilvl w:val="0"/>
          <w:numId w:val="11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Погоня: Как только решено гнаться, враг каждый кадр перестраивает маршрут к текущей позиции игрока. За счёт этого он реально бежит за движущимся игроком, а не к позиции «как было в начале».</w:t>
      </w:r>
    </w:p>
    <w:p w14:paraId="0256EB0A">
      <w:pPr>
        <w:numPr>
          <w:ilvl w:val="0"/>
          <w:numId w:val="11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Возврат к патрулю: Если игрок выходит из радиуса (или пропадает прямая видимость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-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 если это включено), враг перестаёт преследовать и снова выбирает патрульную точку, возвращаясь к «дежурному» поведению.</w:t>
      </w:r>
    </w:p>
    <w:p w14:paraId="0A049CF1">
      <w:pPr>
        <w:numPr>
          <w:ilvl w:val="0"/>
          <w:numId w:val="11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Что под капотом: Двигатель передвижения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-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 NavMeshAgent. Он сам строит путь по выпеченному NavMesh, обходит препятствия и держит скорость/ускорение/повороты. Скрипт лишь под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c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казывает ему «куда идти»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-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 либо к следующей точке патруля, либо к актуальной позиции игрока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-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 в зависимости от текущего режима.</w:t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C"/>
    <w:multiLevelType w:val="singleLevel"/>
    <w:tmpl w:val="FFFFFF7C"/>
    <w:lvl w:ilvl="0" w:tentative="0">
      <w:start w:val="1"/>
      <w:numFmt w:val="decimal"/>
      <w:pStyle w:val="82"/>
      <w:lvlText w:val="%1."/>
      <w:lvlJc w:val="left"/>
      <w:pPr>
        <w:tabs>
          <w:tab w:val="left" w:pos="2040"/>
        </w:tabs>
        <w:ind w:left="2040" w:leftChars="800" w:hanging="360" w:hangingChars="200"/>
      </w:pPr>
    </w:lvl>
  </w:abstractNum>
  <w:abstractNum w:abstractNumId="1">
    <w:nsid w:val="FFFFFF7D"/>
    <w:multiLevelType w:val="singleLevel"/>
    <w:tmpl w:val="FFFFFF7D"/>
    <w:lvl w:ilvl="0" w:tentative="0">
      <w:start w:val="1"/>
      <w:numFmt w:val="decimal"/>
      <w:pStyle w:val="81"/>
      <w:lvlText w:val="%1."/>
      <w:lvlJc w:val="left"/>
      <w:pPr>
        <w:tabs>
          <w:tab w:val="left" w:pos="1620"/>
        </w:tabs>
        <w:ind w:left="1620" w:leftChars="600" w:hanging="360" w:hangingChars="200"/>
      </w:pPr>
    </w:lvl>
  </w:abstractNum>
  <w:abstractNum w:abstractNumId="2">
    <w:nsid w:val="FFFFFF7E"/>
    <w:multiLevelType w:val="singleLevel"/>
    <w:tmpl w:val="FFFFFF7E"/>
    <w:lvl w:ilvl="0" w:tentative="0">
      <w:start w:val="1"/>
      <w:numFmt w:val="decimal"/>
      <w:pStyle w:val="80"/>
      <w:lvlText w:val="%1."/>
      <w:lvlJc w:val="left"/>
      <w:pPr>
        <w:tabs>
          <w:tab w:val="left" w:pos="1200"/>
        </w:tabs>
        <w:ind w:left="1200" w:leftChars="400" w:hanging="360" w:hangingChars="200"/>
      </w:pPr>
    </w:lvl>
  </w:abstractNum>
  <w:abstractNum w:abstractNumId="3">
    <w:nsid w:val="FFFFFF7F"/>
    <w:multiLevelType w:val="singleLevel"/>
    <w:tmpl w:val="FFFFFF7F"/>
    <w:lvl w:ilvl="0" w:tentative="0">
      <w:start w:val="1"/>
      <w:numFmt w:val="decimal"/>
      <w:pStyle w:val="79"/>
      <w:lvlText w:val="%1."/>
      <w:lvlJc w:val="left"/>
      <w:pPr>
        <w:tabs>
          <w:tab w:val="left" w:pos="780"/>
        </w:tabs>
        <w:ind w:left="780" w:leftChars="200" w:hanging="360" w:hangingChars="200"/>
      </w:pPr>
    </w:lvl>
  </w:abstractNum>
  <w:abstractNum w:abstractNumId="4">
    <w:nsid w:val="FFFFFF80"/>
    <w:multiLevelType w:val="singleLevel"/>
    <w:tmpl w:val="FFFFFF80"/>
    <w:lvl w:ilvl="0" w:tentative="0">
      <w:start w:val="1"/>
      <w:numFmt w:val="bullet"/>
      <w:pStyle w:val="72"/>
      <w:lvlText w:val=""/>
      <w:lvlJc w:val="left"/>
      <w:pPr>
        <w:tabs>
          <w:tab w:val="left" w:pos="2040"/>
        </w:tabs>
        <w:ind w:left="2040" w:leftChars="800" w:hanging="360" w:hangingChars="200"/>
      </w:pPr>
      <w:rPr>
        <w:rFonts w:hint="default" w:ascii="Wingdings" w:hAnsi="Wingdings"/>
      </w:rPr>
    </w:lvl>
  </w:abstractNum>
  <w:abstractNum w:abstractNumId="5">
    <w:nsid w:val="FFFFFF81"/>
    <w:multiLevelType w:val="singleLevel"/>
    <w:tmpl w:val="FFFFFF81"/>
    <w:lvl w:ilvl="0" w:tentative="0">
      <w:start w:val="1"/>
      <w:numFmt w:val="bullet"/>
      <w:pStyle w:val="71"/>
      <w:lvlText w:val=""/>
      <w:lvlJc w:val="left"/>
      <w:pPr>
        <w:tabs>
          <w:tab w:val="left" w:pos="1620"/>
        </w:tabs>
        <w:ind w:left="1620" w:leftChars="600" w:hanging="360" w:hangingChars="200"/>
      </w:pPr>
      <w:rPr>
        <w:rFonts w:hint="default" w:ascii="Wingdings" w:hAnsi="Wingdings"/>
      </w:rPr>
    </w:lvl>
  </w:abstractNum>
  <w:abstractNum w:abstractNumId="6">
    <w:nsid w:val="FFFFFF82"/>
    <w:multiLevelType w:val="singleLevel"/>
    <w:tmpl w:val="FFFFFF82"/>
    <w:lvl w:ilvl="0" w:tentative="0">
      <w:start w:val="1"/>
      <w:numFmt w:val="bullet"/>
      <w:pStyle w:val="70"/>
      <w:lvlText w:val=""/>
      <w:lvlJc w:val="left"/>
      <w:pPr>
        <w:tabs>
          <w:tab w:val="left" w:pos="1200"/>
        </w:tabs>
        <w:ind w:left="1200" w:leftChars="400" w:hanging="360" w:hangingChars="200"/>
      </w:pPr>
      <w:rPr>
        <w:rFonts w:hint="default" w:ascii="Wingdings" w:hAnsi="Wingdings"/>
      </w:rPr>
    </w:lvl>
  </w:abstractNum>
  <w:abstractNum w:abstractNumId="7">
    <w:nsid w:val="FFFFFF83"/>
    <w:multiLevelType w:val="singleLevel"/>
    <w:tmpl w:val="FFFFFF83"/>
    <w:lvl w:ilvl="0" w:tentative="0">
      <w:start w:val="1"/>
      <w:numFmt w:val="bullet"/>
      <w:pStyle w:val="69"/>
      <w:lvlText w:val=""/>
      <w:lvlJc w:val="left"/>
      <w:pPr>
        <w:tabs>
          <w:tab w:val="left" w:pos="780"/>
        </w:tabs>
        <w:ind w:left="780" w:leftChars="200" w:hanging="360" w:hangingChars="200"/>
      </w:pPr>
      <w:rPr>
        <w:rFonts w:hint="default" w:ascii="Wingdings" w:hAnsi="Wingdings"/>
      </w:rPr>
    </w:lvl>
  </w:abstractNum>
  <w:abstractNum w:abstractNumId="8">
    <w:nsid w:val="FFFFFF88"/>
    <w:multiLevelType w:val="singleLevel"/>
    <w:tmpl w:val="FFFFFF88"/>
    <w:lvl w:ilvl="0" w:tentative="0">
      <w:start w:val="1"/>
      <w:numFmt w:val="decimal"/>
      <w:pStyle w:val="78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9">
    <w:nsid w:val="FFFFFF89"/>
    <w:multiLevelType w:val="singleLevel"/>
    <w:tmpl w:val="FFFFFF89"/>
    <w:lvl w:ilvl="0" w:tentative="0">
      <w:start w:val="1"/>
      <w:numFmt w:val="bullet"/>
      <w:pStyle w:val="68"/>
      <w:lvlText w:val=""/>
      <w:lvlJc w:val="left"/>
      <w:pPr>
        <w:tabs>
          <w:tab w:val="left" w:pos="360"/>
        </w:tabs>
        <w:ind w:left="360" w:hanging="360" w:hangingChars="200"/>
      </w:pPr>
      <w:rPr>
        <w:rFonts w:hint="default" w:ascii="Wingdings" w:hAnsi="Wingdings"/>
      </w:rPr>
    </w:lvl>
  </w:abstractNum>
  <w:abstractNum w:abstractNumId="10">
    <w:nsid w:val="3900518F"/>
    <w:multiLevelType w:val="singleLevel"/>
    <w:tmpl w:val="3900518F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36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footnoteLayoutLikeWW8/>
    <w:forgetLastTabAlignment/>
    <w:adjustLineHeightInTable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0B6D4ED9"/>
    <w:rsid w:val="0B8D5538"/>
    <w:rsid w:val="1190245F"/>
    <w:rsid w:val="11FE0013"/>
    <w:rsid w:val="120E0E57"/>
    <w:rsid w:val="168E28E8"/>
    <w:rsid w:val="182072A4"/>
    <w:rsid w:val="1F4621C5"/>
    <w:rsid w:val="217F52D4"/>
    <w:rsid w:val="23251A24"/>
    <w:rsid w:val="280F0250"/>
    <w:rsid w:val="2AFA7CCA"/>
    <w:rsid w:val="2C601C3C"/>
    <w:rsid w:val="2D9154D4"/>
    <w:rsid w:val="31CC0DBF"/>
    <w:rsid w:val="322F04FF"/>
    <w:rsid w:val="34860836"/>
    <w:rsid w:val="352567D5"/>
    <w:rsid w:val="368D46BE"/>
    <w:rsid w:val="38CA1814"/>
    <w:rsid w:val="39AF7EAD"/>
    <w:rsid w:val="3FFB06A8"/>
    <w:rsid w:val="45A03C0C"/>
    <w:rsid w:val="47EC09CD"/>
    <w:rsid w:val="519F1876"/>
    <w:rsid w:val="52B55BE4"/>
    <w:rsid w:val="53296B25"/>
    <w:rsid w:val="5942577F"/>
    <w:rsid w:val="597B0674"/>
    <w:rsid w:val="5A325088"/>
    <w:rsid w:val="5B060866"/>
    <w:rsid w:val="60600A87"/>
    <w:rsid w:val="606819BC"/>
    <w:rsid w:val="62F52A5A"/>
    <w:rsid w:val="6A2720C1"/>
    <w:rsid w:val="6C837F96"/>
    <w:rsid w:val="706E1197"/>
    <w:rsid w:val="70F80464"/>
    <w:rsid w:val="778A2F0E"/>
    <w:rsid w:val="7CD029D5"/>
    <w:rsid w:val="7D8950E1"/>
    <w:rsid w:val="7FC44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qFormat="1" w:unhideWhenUsed="0" w:uiPriority="0" w:semiHidden="0" w:name="index 1"/>
    <w:lsdException w:qFormat="1" w:unhideWhenUsed="0" w:uiPriority="0" w:semiHidden="0" w:name="index 2"/>
    <w:lsdException w:qFormat="1" w:unhideWhenUsed="0" w:uiPriority="0" w:semiHidden="0" w:name="index 3"/>
    <w:lsdException w:qFormat="1"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qFormat="1" w:unhideWhenUsed="0" w:uiPriority="0" w:semiHidden="0" w:name="index 8"/>
    <w:lsdException w:qFormat="1"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qFormat="1" w:unhideWhenUsed="0" w:uiPriority="0" w:semiHidden="0" w:name="index heading"/>
    <w:lsdException w:qFormat="1" w:uiPriority="0" w:name="caption"/>
    <w:lsdException w:qFormat="1" w:unhideWhenUsed="0" w:uiPriority="0" w:semiHidden="0" w:name="table of figures"/>
    <w:lsdException w:qFormat="1" w:unhideWhenUsed="0" w:uiPriority="0" w:semiHidden="0" w:name="envelope address"/>
    <w:lsdException w:qFormat="1" w:unhideWhenUsed="0" w:uiPriority="0" w:semiHidden="0" w:name="envelope return"/>
    <w:lsdException w:qFormat="1" w:unhideWhenUsed="0" w:uiPriority="0" w:semiHidden="0" w:name="footnote reference"/>
    <w:lsdException w:unhideWhenUsed="0" w:uiPriority="0" w:semiHidden="0" w:name="annotation reference"/>
    <w:lsdException w:qFormat="1" w:unhideWhenUsed="0" w:uiPriority="0" w:semiHidden="0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qFormat="1" w:unhideWhenUsed="0" w:uiPriority="0" w:semiHidden="0" w:name="table of authorities"/>
    <w:lsdException w:qFormat="1" w:unhideWhenUsed="0" w:uiPriority="0" w:semiHidden="0" w:name="macro"/>
    <w:lsdException w:qFormat="1" w:unhideWhenUsed="0" w:uiPriority="0" w:semiHidden="0" w:name="toa heading"/>
    <w:lsdException w:qFormat="1" w:unhideWhenUsed="0" w:uiPriority="0" w:semiHidden="0" w:name="List"/>
    <w:lsdException w:qFormat="1" w:unhideWhenUsed="0" w:uiPriority="0" w:semiHidden="0" w:name="List Bullet"/>
    <w:lsdException w:qFormat="1" w:unhideWhenUsed="0" w:uiPriority="0" w:semiHidden="0" w:name="List Number"/>
    <w:lsdException w:qFormat="1" w:unhideWhenUsed="0" w:uiPriority="0" w:semiHidden="0" w:name="List 2"/>
    <w:lsdException w:qFormat="1" w:unhideWhenUsed="0" w:uiPriority="0" w:semiHidden="0" w:name="List 3"/>
    <w:lsdException w:qFormat="1" w:unhideWhenUsed="0" w:uiPriority="0" w:semiHidden="0" w:name="List 4"/>
    <w:lsdException w:qFormat="1" w:unhideWhenUsed="0" w:uiPriority="0" w:semiHidden="0" w:name="List 5"/>
    <w:lsdException w:qFormat="1" w:unhideWhenUsed="0" w:uiPriority="0" w:semiHidden="0" w:name="List Bullet 2"/>
    <w:lsdException w:qFormat="1" w:unhideWhenUsed="0" w:uiPriority="0" w:semiHidden="0" w:name="List Bullet 3"/>
    <w:lsdException w:qFormat="1" w:unhideWhenUsed="0" w:uiPriority="0" w:semiHidden="0" w:name="List Bullet 4"/>
    <w:lsdException w:qFormat="1" w:unhideWhenUsed="0" w:uiPriority="0" w:semiHidden="0" w:name="List Bullet 5"/>
    <w:lsdException w:qFormat="1" w:unhideWhenUsed="0" w:uiPriority="0" w:semiHidden="0" w:name="List Number 2"/>
    <w:lsdException w:qFormat="1" w:unhideWhenUsed="0" w:uiPriority="0" w:semiHidden="0" w:name="List Number 3"/>
    <w:lsdException w:qFormat="1" w:unhideWhenUsed="0" w:uiPriority="0" w:semiHidden="0" w:name="List Number 4"/>
    <w:lsdException w:qFormat="1" w:unhideWhenUsed="0" w:uiPriority="0" w:semiHidden="0" w:name="List Number 5"/>
    <w:lsdException w:qFormat="1" w:unhideWhenUsed="0" w:uiPriority="0" w:semiHidden="0" w:name="Title"/>
    <w:lsdException w:qFormat="1" w:unhideWhenUsed="0" w:uiPriority="0" w:semiHidden="0" w:name="Closing"/>
    <w:lsdException w:qFormat="1"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qFormat="1" w:unhideWhenUsed="0" w:uiPriority="0" w:semiHidden="0" w:name="List Continue"/>
    <w:lsdException w:qFormat="1" w:unhideWhenUsed="0" w:uiPriority="0" w:semiHidden="0" w:name="List Continue 2"/>
    <w:lsdException w:qFormat="1" w:unhideWhenUsed="0" w:uiPriority="0" w:semiHidden="0" w:name="List Continue 3"/>
    <w:lsdException w:qFormat="1" w:unhideWhenUsed="0" w:uiPriority="0" w:semiHidden="0" w:name="List Continue 4"/>
    <w:lsdException w:qFormat="1"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qFormat="1"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qFormat="1"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qFormat="1"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qFormat="1"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qFormat="1" w:unhideWhenUsed="0" w:uiPriority="0" w:semiHidden="0" w:name="annotation subject"/>
    <w:lsdException w:qFormat="1" w:unhideWhenUsed="0" w:uiPriority="0" w:semiHidden="0" w:name="Table Simple 1"/>
    <w:lsdException w:qFormat="1" w:unhideWhenUsed="0" w:uiPriority="0" w:semiHidden="0" w:name="Table Simple 2"/>
    <w:lsdException w:qFormat="1" w:unhideWhenUsed="0" w:uiPriority="0" w:semiHidden="0" w:name="Table Simple 3"/>
    <w:lsdException w:qFormat="1" w:unhideWhenUsed="0" w:uiPriority="0" w:semiHidden="0" w:name="Table Classic 1"/>
    <w:lsdException w:qFormat="1" w:unhideWhenUsed="0" w:uiPriority="0" w:semiHidden="0" w:name="Table Classic 2"/>
    <w:lsdException w:qFormat="1" w:unhideWhenUsed="0" w:uiPriority="0" w:semiHidden="0" w:name="Table Classic 3"/>
    <w:lsdException w:qFormat="1"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qFormat="1" w:unhideWhenUsed="0" w:uiPriority="0" w:semiHidden="0" w:name="Table Colorful 3"/>
    <w:lsdException w:qFormat="1" w:unhideWhenUsed="0" w:uiPriority="0" w:semiHidden="0" w:name="Table Columns 1"/>
    <w:lsdException w:qFormat="1" w:unhideWhenUsed="0" w:uiPriority="0" w:semiHidden="0" w:name="Table Columns 2"/>
    <w:lsdException w:qFormat="1" w:unhideWhenUsed="0" w:uiPriority="0" w:semiHidden="0" w:name="Table Columns 3"/>
    <w:lsdException w:qFormat="1" w:unhideWhenUsed="0" w:uiPriority="0" w:semiHidden="0" w:name="Table Columns 4"/>
    <w:lsdException w:qFormat="1" w:unhideWhenUsed="0" w:uiPriority="0" w:semiHidden="0" w:name="Table Columns 5"/>
    <w:lsdException w:qFormat="1" w:unhideWhenUsed="0" w:uiPriority="0" w:semiHidden="0" w:name="Table Grid 1"/>
    <w:lsdException w:qFormat="1" w:unhideWhenUsed="0" w:uiPriority="0" w:semiHidden="0" w:name="Table Grid 2"/>
    <w:lsdException w:qFormat="1" w:unhideWhenUsed="0" w:uiPriority="0" w:semiHidden="0" w:name="Table Grid 3"/>
    <w:lsdException w:qFormat="1" w:unhideWhenUsed="0" w:uiPriority="0" w:semiHidden="0" w:name="Table Grid 4"/>
    <w:lsdException w:qFormat="1" w:unhideWhenUsed="0" w:uiPriority="0" w:semiHidden="0" w:name="Table Grid 5"/>
    <w:lsdException w:qFormat="1" w:unhideWhenUsed="0" w:uiPriority="0" w:semiHidden="0" w:name="Table Grid 6"/>
    <w:lsdException w:qFormat="1" w:unhideWhenUsed="0" w:uiPriority="0" w:semiHidden="0" w:name="Table Grid 7"/>
    <w:lsdException w:qFormat="1" w:unhideWhenUsed="0" w:uiPriority="0" w:semiHidden="0" w:name="Table Grid 8"/>
    <w:lsdException w:qFormat="1" w:unhideWhenUsed="0" w:uiPriority="0" w:semiHidden="0" w:name="Table List 1"/>
    <w:lsdException w:qFormat="1" w:unhideWhenUsed="0" w:uiPriority="0" w:semiHidden="0" w:name="Table List 2"/>
    <w:lsdException w:qFormat="1" w:unhideWhenUsed="0" w:uiPriority="0" w:semiHidden="0" w:name="Table List 3"/>
    <w:lsdException w:qFormat="1" w:unhideWhenUsed="0" w:uiPriority="0" w:semiHidden="0" w:name="Table List 4"/>
    <w:lsdException w:qFormat="1" w:unhideWhenUsed="0" w:uiPriority="0" w:semiHidden="0" w:name="Table List 5"/>
    <w:lsdException w:qFormat="1" w:unhideWhenUsed="0" w:uiPriority="0" w:semiHidden="0" w:name="Table List 6"/>
    <w:lsdException w:qFormat="1" w:unhideWhenUsed="0" w:uiPriority="0" w:semiHidden="0" w:name="Table List 7"/>
    <w:lsdException w:qFormat="1" w:unhideWhenUsed="0" w:uiPriority="0" w:semiHidden="0" w:name="Table List 8"/>
    <w:lsdException w:qFormat="1" w:unhideWhenUsed="0" w:uiPriority="0" w:semiHidden="0" w:name="Table 3D effects 1"/>
    <w:lsdException w:qFormat="1" w:unhideWhenUsed="0" w:uiPriority="0" w:semiHidden="0" w:name="Table 3D effects 2"/>
    <w:lsdException w:qFormat="1" w:unhideWhenUsed="0" w:uiPriority="0" w:semiHidden="0" w:name="Table 3D effects 3"/>
    <w:lsdException w:qFormat="1" w:unhideWhenUsed="0" w:uiPriority="0" w:semiHidden="0" w:name="Table Contemporary"/>
    <w:lsdException w:qFormat="1" w:unhideWhenUsed="0" w:uiPriority="0" w:semiHidden="0" w:name="Table Elegant"/>
    <w:lsdException w:qFormat="1" w:unhideWhenUsed="0" w:uiPriority="0" w:semiHidden="0" w:name="Table Professional"/>
    <w:lsdException w:qFormat="1" w:unhideWhenUsed="0" w:uiPriority="0" w:semiHidden="0" w:name="Table Subtle 1"/>
    <w:lsdException w:qFormat="1" w:unhideWhenUsed="0" w:uiPriority="0" w:semiHidden="0" w:name="Table Subtle 2"/>
    <w:lsdException w:qFormat="1" w:unhideWhenUsed="0" w:uiPriority="0" w:semiHidden="0" w:name="Table Web 1"/>
    <w:lsdException w:qFormat="1" w:unhideWhenUsed="0" w:uiPriority="0" w:semiHidden="0" w:name="Table Web 2"/>
    <w:lsdException w:qFormat="1"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qFormat="1" w:unhideWhenUsed="0" w:uiPriority="0" w:semiHidden="0" w:name="Table Theme"/>
    <w:lsdException w:qFormat="1" w:unhideWhenUsed="0" w:uiPriority="60" w:semiHidden="0" w:name="Light Shading"/>
    <w:lsdException w:qFormat="1" w:unhideWhenUsed="0" w:uiPriority="61" w:semiHidden="0" w:name="Light List"/>
    <w:lsdException w:qFormat="1" w:unhideWhenUsed="0" w:uiPriority="62" w:semiHidden="0" w:name="Light Grid"/>
    <w:lsdException w:qFormat="1" w:unhideWhenUsed="0" w:uiPriority="63" w:semiHidden="0" w:name="Medium Shading 1"/>
    <w:lsdException w:qFormat="1" w:unhideWhenUsed="0" w:uiPriority="64" w:semiHidden="0" w:name="Medium Shading 2"/>
    <w:lsdException w:qFormat="1" w:unhideWhenUsed="0" w:uiPriority="65" w:semiHidden="0" w:name="Medium List 1"/>
    <w:lsdException w:qFormat="1" w:unhideWhenUsed="0" w:uiPriority="66" w:semiHidden="0" w:name="Medium List 2"/>
    <w:lsdException w:qFormat="1" w:unhideWhenUsed="0" w:uiPriority="67" w:semiHidden="0" w:name="Medium Grid 1"/>
    <w:lsdException w:qFormat="1" w:unhideWhenUsed="0" w:uiPriority="68" w:semiHidden="0" w:name="Medium Grid 2"/>
    <w:lsdException w:qFormat="1" w:unhideWhenUsed="0" w:uiPriority="69" w:semiHidden="0" w:name="Medium Grid 3"/>
    <w:lsdException w:qFormat="1" w:unhideWhenUsed="0" w:uiPriority="70" w:semiHidden="0" w:name="Dark List"/>
    <w:lsdException w:qFormat="1" w:unhideWhenUsed="0" w:uiPriority="71" w:semiHidden="0" w:name="Colorful Shading"/>
    <w:lsdException w:qFormat="1" w:unhideWhenUsed="0" w:uiPriority="72" w:semiHidden="0" w:name="Colorful List"/>
    <w:lsdException w:qFormat="1" w:unhideWhenUsed="0" w:uiPriority="73" w:semiHidden="0" w:name="Colorful Grid"/>
    <w:lsdException w:qFormat="1" w:unhideWhenUsed="0" w:uiPriority="60" w:semiHidden="0" w:name="Light Shading Accent 1"/>
    <w:lsdException w:qFormat="1" w:unhideWhenUsed="0" w:uiPriority="61" w:semiHidden="0" w:name="Light List Accent 1"/>
    <w:lsdException w:qFormat="1" w:unhideWhenUsed="0" w:uiPriority="62" w:semiHidden="0" w:name="Light Grid Accent 1"/>
    <w:lsdException w:qFormat="1" w:unhideWhenUsed="0" w:uiPriority="63" w:semiHidden="0" w:name="Medium Shading 1 Accent 1"/>
    <w:lsdException w:qFormat="1" w:unhideWhenUsed="0" w:uiPriority="64" w:semiHidden="0" w:name="Medium Shading 2 Accent 1"/>
    <w:lsdException w:qFormat="1" w:unhideWhenUsed="0" w:uiPriority="65" w:semiHidden="0" w:name="Medium List 1 Accent 1"/>
    <w:lsdException w:qFormat="1" w:unhideWhenUsed="0" w:uiPriority="66" w:semiHidden="0" w:name="Medium List 2 Accent 1"/>
    <w:lsdException w:qFormat="1" w:unhideWhenUsed="0" w:uiPriority="67" w:semiHidden="0" w:name="Medium Grid 1 Accent 1"/>
    <w:lsdException w:qFormat="1" w:unhideWhenUsed="0" w:uiPriority="68" w:semiHidden="0" w:name="Medium Grid 2 Accent 1"/>
    <w:lsdException w:qFormat="1" w:unhideWhenUsed="0" w:uiPriority="69" w:semiHidden="0" w:name="Medium Grid 3 Accent 1"/>
    <w:lsdException w:qFormat="1" w:unhideWhenUsed="0" w:uiPriority="70" w:semiHidden="0" w:name="Dark List Accent 1"/>
    <w:lsdException w:qFormat="1" w:unhideWhenUsed="0" w:uiPriority="71" w:semiHidden="0" w:name="Colorful Shading Accent 1"/>
    <w:lsdException w:qFormat="1" w:unhideWhenUsed="0" w:uiPriority="72" w:semiHidden="0" w:name="Colorful List Accent 1"/>
    <w:lsdException w:qFormat="1" w:unhideWhenUsed="0" w:uiPriority="73" w:semiHidden="0" w:name="Colorful Grid Accent 1"/>
    <w:lsdException w:qFormat="1" w:unhideWhenUsed="0" w:uiPriority="60" w:semiHidden="0" w:name="Light Shading Accent 2"/>
    <w:lsdException w:qFormat="1" w:unhideWhenUsed="0" w:uiPriority="61" w:semiHidden="0" w:name="Light List Accent 2"/>
    <w:lsdException w:qFormat="1" w:unhideWhenUsed="0" w:uiPriority="62" w:semiHidden="0" w:name="Light Grid Accent 2"/>
    <w:lsdException w:qFormat="1" w:unhideWhenUsed="0" w:uiPriority="63" w:semiHidden="0" w:name="Medium Shading 1 Accent 2"/>
    <w:lsdException w:qFormat="1" w:unhideWhenUsed="0" w:uiPriority="64" w:semiHidden="0" w:name="Medium Shading 2 Accent 2"/>
    <w:lsdException w:qFormat="1" w:unhideWhenUsed="0" w:uiPriority="65" w:semiHidden="0" w:name="Medium List 1 Accent 2"/>
    <w:lsdException w:qFormat="1" w:unhideWhenUsed="0" w:uiPriority="66" w:semiHidden="0" w:name="Medium List 2 Accent 2"/>
    <w:lsdException w:qFormat="1" w:unhideWhenUsed="0" w:uiPriority="67" w:semiHidden="0" w:name="Medium Grid 1 Accent 2"/>
    <w:lsdException w:qFormat="1" w:unhideWhenUsed="0" w:uiPriority="68" w:semiHidden="0" w:name="Medium Grid 2 Accent 2"/>
    <w:lsdException w:qFormat="1" w:unhideWhenUsed="0" w:uiPriority="69" w:semiHidden="0" w:name="Medium Grid 3 Accent 2"/>
    <w:lsdException w:qFormat="1" w:unhideWhenUsed="0" w:uiPriority="70" w:semiHidden="0" w:name="Dark List Accent 2"/>
    <w:lsdException w:qFormat="1" w:unhideWhenUsed="0" w:uiPriority="71" w:semiHidden="0" w:name="Colorful Shading Accent 2"/>
    <w:lsdException w:qFormat="1" w:unhideWhenUsed="0" w:uiPriority="72" w:semiHidden="0" w:name="Colorful List Accent 2"/>
    <w:lsdException w:qFormat="1" w:unhideWhenUsed="0" w:uiPriority="73" w:semiHidden="0" w:name="Colorful Grid Accent 2"/>
    <w:lsdException w:qFormat="1" w:unhideWhenUsed="0" w:uiPriority="60" w:semiHidden="0" w:name="Light Shading Accent 3"/>
    <w:lsdException w:qFormat="1" w:unhideWhenUsed="0" w:uiPriority="61" w:semiHidden="0" w:name="Light List Accent 3"/>
    <w:lsdException w:qFormat="1" w:unhideWhenUsed="0" w:uiPriority="62" w:semiHidden="0" w:name="Light Grid Accent 3"/>
    <w:lsdException w:qFormat="1" w:unhideWhenUsed="0" w:uiPriority="63" w:semiHidden="0" w:name="Medium Shading 1 Accent 3"/>
    <w:lsdException w:qFormat="1" w:unhideWhenUsed="0" w:uiPriority="64" w:semiHidden="0" w:name="Medium Shading 2 Accent 3"/>
    <w:lsdException w:qFormat="1" w:unhideWhenUsed="0" w:uiPriority="65" w:semiHidden="0" w:name="Medium List 1 Accent 3"/>
    <w:lsdException w:qFormat="1" w:unhideWhenUsed="0" w:uiPriority="66" w:semiHidden="0" w:name="Medium List 2 Accent 3"/>
    <w:lsdException w:qFormat="1" w:unhideWhenUsed="0" w:uiPriority="67" w:semiHidden="0" w:name="Medium Grid 1 Accent 3"/>
    <w:lsdException w:qFormat="1" w:unhideWhenUsed="0" w:uiPriority="68" w:semiHidden="0" w:name="Medium Grid 2 Accent 3"/>
    <w:lsdException w:qFormat="1" w:unhideWhenUsed="0" w:uiPriority="69" w:semiHidden="0" w:name="Medium Grid 3 Accent 3"/>
    <w:lsdException w:qFormat="1" w:unhideWhenUsed="0" w:uiPriority="70" w:semiHidden="0" w:name="Dark List Accent 3"/>
    <w:lsdException w:qFormat="1" w:unhideWhenUsed="0" w:uiPriority="71" w:semiHidden="0" w:name="Colorful Shading Accent 3"/>
    <w:lsdException w:qFormat="1" w:unhideWhenUsed="0" w:uiPriority="72" w:semiHidden="0" w:name="Colorful List Accent 3"/>
    <w:lsdException w:qFormat="1" w:unhideWhenUsed="0" w:uiPriority="73" w:semiHidden="0" w:name="Colorful Grid Accent 3"/>
    <w:lsdException w:qFormat="1" w:unhideWhenUsed="0" w:uiPriority="60" w:semiHidden="0" w:name="Light Shading Accent 4"/>
    <w:lsdException w:qFormat="1" w:unhideWhenUsed="0" w:uiPriority="61" w:semiHidden="0" w:name="Light List Accent 4"/>
    <w:lsdException w:qFormat="1" w:unhideWhenUsed="0" w:uiPriority="62" w:semiHidden="0" w:name="Light Grid Accent 4"/>
    <w:lsdException w:qFormat="1" w:unhideWhenUsed="0" w:uiPriority="63" w:semiHidden="0" w:name="Medium Shading 1 Accent 4"/>
    <w:lsdException w:qFormat="1" w:unhideWhenUsed="0" w:uiPriority="64" w:semiHidden="0" w:name="Medium Shading 2 Accent 4"/>
    <w:lsdException w:qFormat="1" w:unhideWhenUsed="0" w:uiPriority="65" w:semiHidden="0" w:name="Medium List 1 Accent 4"/>
    <w:lsdException w:qFormat="1" w:unhideWhenUsed="0" w:uiPriority="66" w:semiHidden="0" w:name="Medium List 2 Accent 4"/>
    <w:lsdException w:qFormat="1" w:unhideWhenUsed="0" w:uiPriority="67" w:semiHidden="0" w:name="Medium Grid 1 Accent 4"/>
    <w:lsdException w:qFormat="1" w:unhideWhenUsed="0" w:uiPriority="68" w:semiHidden="0" w:name="Medium Grid 2 Accent 4"/>
    <w:lsdException w:qFormat="1" w:unhideWhenUsed="0" w:uiPriority="69" w:semiHidden="0" w:name="Medium Grid 3 Accent 4"/>
    <w:lsdException w:qFormat="1" w:unhideWhenUsed="0" w:uiPriority="70" w:semiHidden="0" w:name="Dark List Accent 4"/>
    <w:lsdException w:qFormat="1" w:unhideWhenUsed="0" w:uiPriority="71" w:semiHidden="0" w:name="Colorful Shading Accent 4"/>
    <w:lsdException w:qFormat="1" w:unhideWhenUsed="0" w:uiPriority="72" w:semiHidden="0" w:name="Colorful List Accent 4"/>
    <w:lsdException w:qFormat="1" w:unhideWhenUsed="0" w:uiPriority="73" w:semiHidden="0" w:name="Colorful Grid Accent 4"/>
    <w:lsdException w:qFormat="1" w:unhideWhenUsed="0" w:uiPriority="60" w:semiHidden="0" w:name="Light Shading Accent 5"/>
    <w:lsdException w:qFormat="1" w:unhideWhenUsed="0" w:uiPriority="61" w:semiHidden="0" w:name="Light List Accent 5"/>
    <w:lsdException w:qFormat="1" w:unhideWhenUsed="0" w:uiPriority="62" w:semiHidden="0" w:name="Light Grid Accent 5"/>
    <w:lsdException w:qFormat="1" w:unhideWhenUsed="0" w:uiPriority="63" w:semiHidden="0" w:name="Medium Shading 1 Accent 5"/>
    <w:lsdException w:qFormat="1" w:unhideWhenUsed="0" w:uiPriority="64" w:semiHidden="0" w:name="Medium Shading 2 Accent 5"/>
    <w:lsdException w:qFormat="1" w:unhideWhenUsed="0" w:uiPriority="65" w:semiHidden="0" w:name="Medium List 1 Accent 5"/>
    <w:lsdException w:qFormat="1" w:unhideWhenUsed="0" w:uiPriority="66" w:semiHidden="0" w:name="Medium List 2 Accent 5"/>
    <w:lsdException w:qFormat="1" w:unhideWhenUsed="0" w:uiPriority="67" w:semiHidden="0" w:name="Medium Grid 1 Accent 5"/>
    <w:lsdException w:qFormat="1" w:unhideWhenUsed="0" w:uiPriority="68" w:semiHidden="0" w:name="Medium Grid 2 Accent 5"/>
    <w:lsdException w:qFormat="1" w:unhideWhenUsed="0" w:uiPriority="69" w:semiHidden="0" w:name="Medium Grid 3 Accent 5"/>
    <w:lsdException w:qFormat="1" w:unhideWhenUsed="0" w:uiPriority="70" w:semiHidden="0" w:name="Dark List Accent 5"/>
    <w:lsdException w:qFormat="1" w:unhideWhenUsed="0" w:uiPriority="71" w:semiHidden="0" w:name="Colorful Shading Accent 5"/>
    <w:lsdException w:qFormat="1" w:unhideWhenUsed="0" w:uiPriority="72" w:semiHidden="0" w:name="Colorful List Accent 5"/>
    <w:lsdException w:qFormat="1" w:unhideWhenUsed="0" w:uiPriority="73" w:semiHidden="0" w:name="Colorful Grid Accent 5"/>
    <w:lsdException w:qFormat="1" w:unhideWhenUsed="0" w:uiPriority="60" w:semiHidden="0" w:name="Light Shading Accent 6"/>
    <w:lsdException w:qFormat="1" w:unhideWhenUsed="0" w:uiPriority="61" w:semiHidden="0" w:name="Light List Accent 6"/>
    <w:lsdException w:qFormat="1" w:unhideWhenUsed="0" w:uiPriority="62" w:semiHidden="0" w:name="Light Grid Accent 6"/>
    <w:lsdException w:qFormat="1" w:unhideWhenUsed="0" w:uiPriority="63" w:semiHidden="0" w:name="Medium Shading 1 Accent 6"/>
    <w:lsdException w:qFormat="1" w:unhideWhenUsed="0" w:uiPriority="64" w:semiHidden="0" w:name="Medium Shading 2 Accent 6"/>
    <w:lsdException w:qFormat="1" w:unhideWhenUsed="0" w:uiPriority="65" w:semiHidden="0" w:name="Medium List 1 Accent 6"/>
    <w:lsdException w:qFormat="1" w:unhideWhenUsed="0" w:uiPriority="66" w:semiHidden="0" w:name="Medium List 2 Accent 6"/>
    <w:lsdException w:qFormat="1" w:unhideWhenUsed="0" w:uiPriority="67" w:semiHidden="0" w:name="Medium Grid 1 Accent 6"/>
    <w:lsdException w:qFormat="1" w:unhideWhenUsed="0" w:uiPriority="68" w:semiHidden="0" w:name="Medium Grid 2 Accent 6"/>
    <w:lsdException w:qFormat="1" w:unhideWhenUsed="0" w:uiPriority="69" w:semiHidden="0" w:name="Medium Grid 3 Accent 6"/>
    <w:lsdException w:qFormat="1" w:unhideWhenUsed="0" w:uiPriority="70" w:semiHidden="0" w:name="Dark List Accent 6"/>
    <w:lsdException w:qFormat="1" w:unhideWhenUsed="0" w:uiPriority="71" w:semiHidden="0" w:name="Colorful Shading Accent 6"/>
    <w:lsdException w:qFormat="1" w:unhideWhenUsed="0" w:uiPriority="72" w:semiHidden="0" w:name="Colorful List Accent 6"/>
    <w:lsdException w:qFormat="1"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next w:val="1"/>
    <w:qFormat/>
    <w:uiPriority w:val="0"/>
    <w:pPr>
      <w:spacing w:before="360" w:beforeAutospacing="1" w:after="360" w:afterAutospacing="1"/>
      <w:jc w:val="left"/>
      <w:outlineLvl w:val="0"/>
    </w:pPr>
    <w:rPr>
      <w:rFonts w:hint="default" w:ascii="Times New Roman" w:hAnsi="Times New Roman" w:eastAsia="SimSun" w:cs="SimSun"/>
      <w:b/>
      <w:bCs/>
      <w:kern w:val="44"/>
      <w:sz w:val="28"/>
      <w:szCs w:val="48"/>
      <w:lang w:val="en-US" w:eastAsia="zh-CN" w:bidi="ar"/>
    </w:rPr>
  </w:style>
  <w:style w:type="paragraph" w:styleId="3">
    <w:name w:val="heading 2"/>
    <w:next w:val="1"/>
    <w:semiHidden/>
    <w:unhideWhenUsed/>
    <w:qFormat/>
    <w:uiPriority w:val="0"/>
    <w:pPr>
      <w:spacing w:before="0" w:beforeAutospacing="1" w:after="0" w:afterAutospacing="1"/>
      <w:jc w:val="left"/>
      <w:outlineLvl w:val="1"/>
    </w:pPr>
    <w:rPr>
      <w:rFonts w:hint="default" w:ascii="Times New Roman" w:hAnsi="Times New Roman" w:eastAsia="SimSun" w:cs="SimSun"/>
      <w:b/>
      <w:bCs/>
      <w:kern w:val="0"/>
      <w:sz w:val="28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5"/>
    </w:pPr>
    <w:rPr>
      <w:b/>
      <w:bCs/>
      <w:sz w:val="24"/>
      <w:szCs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7"/>
    </w:pPr>
    <w:rPr>
      <w:sz w:val="24"/>
      <w:szCs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8"/>
    </w:pPr>
    <w:rPr>
      <w:szCs w:val="21"/>
    </w:rPr>
  </w:style>
  <w:style w:type="character" w:default="1" w:styleId="11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Balloon Text"/>
    <w:basedOn w:val="1"/>
    <w:qFormat/>
    <w:uiPriority w:val="0"/>
    <w:rPr>
      <w:sz w:val="16"/>
      <w:szCs w:val="16"/>
    </w:rPr>
  </w:style>
  <w:style w:type="paragraph" w:styleId="14">
    <w:name w:val="Block Text"/>
    <w:basedOn w:val="1"/>
    <w:qFormat/>
    <w:uiPriority w:val="0"/>
    <w:pPr>
      <w:spacing w:after="120"/>
      <w:ind w:left="1440" w:leftChars="700" w:right="1440" w:rightChars="700"/>
    </w:pPr>
  </w:style>
  <w:style w:type="paragraph" w:styleId="15">
    <w:name w:val="Body Text"/>
    <w:basedOn w:val="1"/>
    <w:qFormat/>
    <w:uiPriority w:val="0"/>
    <w:pPr>
      <w:spacing w:after="120"/>
    </w:pPr>
  </w:style>
  <w:style w:type="paragraph" w:styleId="16">
    <w:name w:val="Body Text 2"/>
    <w:basedOn w:val="1"/>
    <w:qFormat/>
    <w:uiPriority w:val="0"/>
    <w:pPr>
      <w:spacing w:after="120" w:line="480" w:lineRule="auto"/>
    </w:pPr>
  </w:style>
  <w:style w:type="paragraph" w:styleId="17">
    <w:name w:val="Body Text 3"/>
    <w:basedOn w:val="1"/>
    <w:qFormat/>
    <w:uiPriority w:val="0"/>
    <w:pPr>
      <w:spacing w:after="120"/>
    </w:pPr>
    <w:rPr>
      <w:sz w:val="16"/>
      <w:szCs w:val="16"/>
    </w:rPr>
  </w:style>
  <w:style w:type="paragraph" w:styleId="18">
    <w:name w:val="Body Text First Indent"/>
    <w:basedOn w:val="15"/>
    <w:qFormat/>
    <w:uiPriority w:val="0"/>
    <w:pPr>
      <w:ind w:firstLine="420" w:firstLineChars="100"/>
    </w:pPr>
  </w:style>
  <w:style w:type="paragraph" w:styleId="19">
    <w:name w:val="Body Text Indent"/>
    <w:basedOn w:val="1"/>
    <w:qFormat/>
    <w:uiPriority w:val="0"/>
    <w:pPr>
      <w:spacing w:after="120"/>
      <w:ind w:left="420" w:leftChars="200"/>
    </w:pPr>
  </w:style>
  <w:style w:type="paragraph" w:styleId="20">
    <w:name w:val="Body Text First Indent 2"/>
    <w:basedOn w:val="19"/>
    <w:qFormat/>
    <w:uiPriority w:val="0"/>
    <w:pPr>
      <w:ind w:firstLine="420" w:firstLineChars="200"/>
    </w:pPr>
  </w:style>
  <w:style w:type="paragraph" w:styleId="21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22">
    <w:name w:val="Body Text Indent 3"/>
    <w:basedOn w:val="1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23">
    <w:name w:val="caption"/>
    <w:basedOn w:val="1"/>
    <w:next w:val="1"/>
    <w:semiHidden/>
    <w:unhideWhenUsed/>
    <w:qFormat/>
    <w:uiPriority w:val="0"/>
    <w:rPr>
      <w:rFonts w:ascii="Arial" w:hAnsi="Arial" w:eastAsia="黑体" w:cs="Arial"/>
      <w:sz w:val="20"/>
    </w:rPr>
  </w:style>
  <w:style w:type="paragraph" w:styleId="24">
    <w:name w:val="Closing"/>
    <w:basedOn w:val="1"/>
    <w:qFormat/>
    <w:uiPriority w:val="0"/>
    <w:pPr>
      <w:ind w:left="100" w:leftChars="2100"/>
    </w:pPr>
  </w:style>
  <w:style w:type="character" w:styleId="25">
    <w:name w:val="annotation reference"/>
    <w:basedOn w:val="11"/>
    <w:uiPriority w:val="0"/>
    <w:rPr>
      <w:sz w:val="21"/>
      <w:szCs w:val="21"/>
    </w:rPr>
  </w:style>
  <w:style w:type="paragraph" w:styleId="26">
    <w:name w:val="annotation text"/>
    <w:basedOn w:val="1"/>
    <w:qFormat/>
    <w:uiPriority w:val="0"/>
    <w:pPr>
      <w:jc w:val="left"/>
    </w:pPr>
  </w:style>
  <w:style w:type="paragraph" w:styleId="27">
    <w:name w:val="annotation subject"/>
    <w:basedOn w:val="26"/>
    <w:next w:val="26"/>
    <w:qFormat/>
    <w:uiPriority w:val="0"/>
    <w:rPr>
      <w:b/>
      <w:bCs/>
    </w:rPr>
  </w:style>
  <w:style w:type="paragraph" w:styleId="28">
    <w:name w:val="Date"/>
    <w:basedOn w:val="1"/>
    <w:next w:val="1"/>
    <w:qFormat/>
    <w:uiPriority w:val="0"/>
    <w:pPr>
      <w:ind w:left="100" w:leftChars="2500"/>
    </w:pPr>
  </w:style>
  <w:style w:type="paragraph" w:styleId="29">
    <w:name w:val="Document Map"/>
    <w:basedOn w:val="1"/>
    <w:qFormat/>
    <w:uiPriority w:val="0"/>
    <w:pPr>
      <w:shd w:val="clear" w:color="auto" w:fill="000080"/>
    </w:pPr>
  </w:style>
  <w:style w:type="paragraph" w:styleId="30">
    <w:name w:val="E-mail Signature"/>
    <w:basedOn w:val="1"/>
    <w:qFormat/>
    <w:uiPriority w:val="0"/>
  </w:style>
  <w:style w:type="character" w:styleId="31">
    <w:name w:val="Emphasis"/>
    <w:basedOn w:val="11"/>
    <w:qFormat/>
    <w:uiPriority w:val="0"/>
    <w:rPr>
      <w:i/>
      <w:iCs/>
    </w:rPr>
  </w:style>
  <w:style w:type="character" w:styleId="32">
    <w:name w:val="endnote reference"/>
    <w:basedOn w:val="11"/>
    <w:qFormat/>
    <w:uiPriority w:val="0"/>
    <w:rPr>
      <w:vertAlign w:val="superscript"/>
    </w:rPr>
  </w:style>
  <w:style w:type="paragraph" w:styleId="33">
    <w:name w:val="endnote text"/>
    <w:basedOn w:val="1"/>
    <w:qFormat/>
    <w:uiPriority w:val="0"/>
    <w:pPr>
      <w:snapToGrid w:val="0"/>
      <w:jc w:val="left"/>
    </w:pPr>
  </w:style>
  <w:style w:type="paragraph" w:styleId="34">
    <w:name w:val="envelope address"/>
    <w:basedOn w:val="1"/>
    <w:qFormat/>
    <w:uiPriority w:val="0"/>
    <w:pPr>
      <w:framePr w:w="7920" w:h="1980" w:hRule="exact" w:hSpace="180" w:wrap="auto" w:vAnchor="margin" w:hAnchor="page" w:xAlign="center" w:yAlign="bottom"/>
      <w:snapToGrid w:val="0"/>
      <w:ind w:left="100" w:leftChars="1400"/>
    </w:pPr>
    <w:rPr>
      <w:rFonts w:ascii="Arial" w:hAnsi="Arial" w:cs="Arial"/>
      <w:sz w:val="24"/>
      <w:szCs w:val="24"/>
    </w:rPr>
  </w:style>
  <w:style w:type="paragraph" w:styleId="35">
    <w:name w:val="envelope return"/>
    <w:basedOn w:val="1"/>
    <w:qFormat/>
    <w:uiPriority w:val="0"/>
    <w:pPr>
      <w:snapToGrid w:val="0"/>
    </w:pPr>
    <w:rPr>
      <w:rFonts w:ascii="Arial" w:hAnsi="Arial" w:cs="Arial"/>
    </w:rPr>
  </w:style>
  <w:style w:type="character" w:styleId="36">
    <w:name w:val="FollowedHyperlink"/>
    <w:basedOn w:val="11"/>
    <w:qFormat/>
    <w:uiPriority w:val="0"/>
    <w:rPr>
      <w:color w:val="800080"/>
      <w:u w:val="single"/>
    </w:rPr>
  </w:style>
  <w:style w:type="paragraph" w:styleId="3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38">
    <w:name w:val="footnote reference"/>
    <w:basedOn w:val="11"/>
    <w:qFormat/>
    <w:uiPriority w:val="0"/>
    <w:rPr>
      <w:vertAlign w:val="superscript"/>
    </w:rPr>
  </w:style>
  <w:style w:type="paragraph" w:styleId="39">
    <w:name w:val="footnote text"/>
    <w:basedOn w:val="1"/>
    <w:qFormat/>
    <w:uiPriority w:val="0"/>
    <w:pPr>
      <w:snapToGrid w:val="0"/>
      <w:jc w:val="left"/>
    </w:pPr>
    <w:rPr>
      <w:sz w:val="18"/>
      <w:szCs w:val="18"/>
    </w:rPr>
  </w:style>
  <w:style w:type="paragraph" w:styleId="40">
    <w:name w:val="head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41">
    <w:name w:val="HTML Acronym"/>
    <w:basedOn w:val="11"/>
    <w:qFormat/>
    <w:uiPriority w:val="0"/>
  </w:style>
  <w:style w:type="paragraph" w:styleId="42">
    <w:name w:val="HTML Address"/>
    <w:basedOn w:val="1"/>
    <w:qFormat/>
    <w:uiPriority w:val="0"/>
    <w:rPr>
      <w:i/>
      <w:iCs/>
    </w:rPr>
  </w:style>
  <w:style w:type="character" w:styleId="43">
    <w:name w:val="HTML Cite"/>
    <w:basedOn w:val="11"/>
    <w:qFormat/>
    <w:uiPriority w:val="0"/>
    <w:rPr>
      <w:i/>
      <w:iCs/>
    </w:rPr>
  </w:style>
  <w:style w:type="character" w:styleId="44">
    <w:name w:val="HTML Code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45">
    <w:name w:val="HTML Definition"/>
    <w:basedOn w:val="11"/>
    <w:qFormat/>
    <w:uiPriority w:val="0"/>
    <w:rPr>
      <w:i/>
      <w:iCs/>
    </w:rPr>
  </w:style>
  <w:style w:type="character" w:styleId="46">
    <w:name w:val="HTML Keyboard"/>
    <w:basedOn w:val="11"/>
    <w:qFormat/>
    <w:uiPriority w:val="0"/>
    <w:rPr>
      <w:rFonts w:ascii="Courier New" w:hAnsi="Courier New" w:cs="Courier New"/>
      <w:sz w:val="20"/>
      <w:szCs w:val="20"/>
    </w:rPr>
  </w:style>
  <w:style w:type="paragraph" w:styleId="47">
    <w:name w:val="HTML Preformatted"/>
    <w:basedOn w:val="1"/>
    <w:qFormat/>
    <w:uiPriority w:val="0"/>
    <w:rPr>
      <w:rFonts w:ascii="Courier New" w:hAnsi="Courier New" w:cs="Courier New"/>
      <w:sz w:val="20"/>
    </w:rPr>
  </w:style>
  <w:style w:type="character" w:styleId="48">
    <w:name w:val="HTML Sample"/>
    <w:basedOn w:val="11"/>
    <w:qFormat/>
    <w:uiPriority w:val="0"/>
    <w:rPr>
      <w:rFonts w:ascii="Courier New" w:hAnsi="Courier New" w:cs="Courier New"/>
    </w:rPr>
  </w:style>
  <w:style w:type="character" w:styleId="49">
    <w:name w:val="HTML Typewriter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50">
    <w:name w:val="HTML Variable"/>
    <w:basedOn w:val="11"/>
    <w:qFormat/>
    <w:uiPriority w:val="0"/>
    <w:rPr>
      <w:i/>
      <w:iCs/>
    </w:rPr>
  </w:style>
  <w:style w:type="character" w:styleId="51">
    <w:name w:val="Hyperlink"/>
    <w:basedOn w:val="11"/>
    <w:qFormat/>
    <w:uiPriority w:val="0"/>
    <w:rPr>
      <w:color w:val="0000FF"/>
      <w:u w:val="single"/>
    </w:rPr>
  </w:style>
  <w:style w:type="paragraph" w:styleId="52">
    <w:name w:val="index 1"/>
    <w:basedOn w:val="1"/>
    <w:next w:val="1"/>
    <w:qFormat/>
    <w:uiPriority w:val="0"/>
  </w:style>
  <w:style w:type="paragraph" w:styleId="53">
    <w:name w:val="index 2"/>
    <w:basedOn w:val="1"/>
    <w:next w:val="1"/>
    <w:qFormat/>
    <w:uiPriority w:val="0"/>
    <w:pPr>
      <w:ind w:left="200" w:leftChars="200"/>
    </w:pPr>
  </w:style>
  <w:style w:type="paragraph" w:styleId="54">
    <w:name w:val="index 3"/>
    <w:basedOn w:val="1"/>
    <w:next w:val="1"/>
    <w:qFormat/>
    <w:uiPriority w:val="0"/>
    <w:pPr>
      <w:ind w:left="400" w:leftChars="400"/>
    </w:pPr>
  </w:style>
  <w:style w:type="paragraph" w:styleId="55">
    <w:name w:val="index 4"/>
    <w:basedOn w:val="1"/>
    <w:next w:val="1"/>
    <w:qFormat/>
    <w:uiPriority w:val="0"/>
    <w:pPr>
      <w:ind w:left="600" w:leftChars="600"/>
    </w:pPr>
  </w:style>
  <w:style w:type="paragraph" w:styleId="56">
    <w:name w:val="index 5"/>
    <w:basedOn w:val="1"/>
    <w:next w:val="1"/>
    <w:qFormat/>
    <w:uiPriority w:val="0"/>
    <w:pPr>
      <w:ind w:left="800" w:leftChars="800"/>
    </w:pPr>
  </w:style>
  <w:style w:type="paragraph" w:styleId="57">
    <w:name w:val="index 6"/>
    <w:basedOn w:val="1"/>
    <w:next w:val="1"/>
    <w:qFormat/>
    <w:uiPriority w:val="0"/>
    <w:pPr>
      <w:ind w:left="1000" w:leftChars="1000"/>
    </w:pPr>
  </w:style>
  <w:style w:type="paragraph" w:styleId="58">
    <w:name w:val="index 7"/>
    <w:basedOn w:val="1"/>
    <w:next w:val="1"/>
    <w:qFormat/>
    <w:uiPriority w:val="0"/>
    <w:pPr>
      <w:ind w:left="1200" w:leftChars="1200"/>
    </w:pPr>
  </w:style>
  <w:style w:type="paragraph" w:styleId="59">
    <w:name w:val="index 8"/>
    <w:basedOn w:val="1"/>
    <w:next w:val="1"/>
    <w:qFormat/>
    <w:uiPriority w:val="0"/>
    <w:pPr>
      <w:ind w:left="1400" w:leftChars="1400"/>
    </w:pPr>
  </w:style>
  <w:style w:type="paragraph" w:styleId="60">
    <w:name w:val="index 9"/>
    <w:basedOn w:val="1"/>
    <w:next w:val="1"/>
    <w:qFormat/>
    <w:uiPriority w:val="0"/>
    <w:pPr>
      <w:ind w:left="1600" w:leftChars="1600"/>
    </w:pPr>
  </w:style>
  <w:style w:type="paragraph" w:styleId="61">
    <w:name w:val="index heading"/>
    <w:basedOn w:val="1"/>
    <w:next w:val="52"/>
    <w:qFormat/>
    <w:uiPriority w:val="0"/>
    <w:rPr>
      <w:rFonts w:ascii="Arial" w:hAnsi="Arial" w:cs="Arial"/>
      <w:b/>
      <w:bCs/>
    </w:rPr>
  </w:style>
  <w:style w:type="character" w:styleId="62">
    <w:name w:val="line number"/>
    <w:basedOn w:val="11"/>
    <w:qFormat/>
    <w:uiPriority w:val="0"/>
  </w:style>
  <w:style w:type="paragraph" w:styleId="63">
    <w:name w:val="List"/>
    <w:basedOn w:val="1"/>
    <w:qFormat/>
    <w:uiPriority w:val="0"/>
    <w:pPr>
      <w:ind w:left="200" w:hanging="200" w:hangingChars="200"/>
    </w:pPr>
  </w:style>
  <w:style w:type="paragraph" w:styleId="64">
    <w:name w:val="List 2"/>
    <w:basedOn w:val="1"/>
    <w:qFormat/>
    <w:uiPriority w:val="0"/>
    <w:pPr>
      <w:ind w:left="100" w:leftChars="200" w:hanging="200" w:hangingChars="200"/>
    </w:pPr>
  </w:style>
  <w:style w:type="paragraph" w:styleId="65">
    <w:name w:val="List 3"/>
    <w:basedOn w:val="1"/>
    <w:qFormat/>
    <w:uiPriority w:val="0"/>
    <w:pPr>
      <w:ind w:left="100" w:leftChars="400" w:hanging="200" w:hangingChars="200"/>
    </w:pPr>
  </w:style>
  <w:style w:type="paragraph" w:styleId="66">
    <w:name w:val="List 4"/>
    <w:basedOn w:val="1"/>
    <w:qFormat/>
    <w:uiPriority w:val="0"/>
    <w:pPr>
      <w:ind w:left="100" w:leftChars="600" w:hanging="200" w:hangingChars="200"/>
    </w:pPr>
  </w:style>
  <w:style w:type="paragraph" w:styleId="67">
    <w:name w:val="List 5"/>
    <w:basedOn w:val="1"/>
    <w:qFormat/>
    <w:uiPriority w:val="0"/>
    <w:pPr>
      <w:ind w:left="100" w:leftChars="800" w:hanging="200" w:hangingChars="200"/>
    </w:pPr>
  </w:style>
  <w:style w:type="paragraph" w:styleId="68">
    <w:name w:val="List Bullet"/>
    <w:basedOn w:val="1"/>
    <w:qFormat/>
    <w:uiPriority w:val="0"/>
    <w:pPr>
      <w:numPr>
        <w:ilvl w:val="0"/>
        <w:numId w:val="1"/>
      </w:numPr>
    </w:pPr>
  </w:style>
  <w:style w:type="paragraph" w:styleId="69">
    <w:name w:val="List Bullet 2"/>
    <w:basedOn w:val="1"/>
    <w:qFormat/>
    <w:uiPriority w:val="0"/>
    <w:pPr>
      <w:numPr>
        <w:ilvl w:val="0"/>
        <w:numId w:val="2"/>
      </w:numPr>
    </w:pPr>
  </w:style>
  <w:style w:type="paragraph" w:styleId="70">
    <w:name w:val="List Bullet 3"/>
    <w:basedOn w:val="1"/>
    <w:qFormat/>
    <w:uiPriority w:val="0"/>
    <w:pPr>
      <w:numPr>
        <w:ilvl w:val="0"/>
        <w:numId w:val="3"/>
      </w:numPr>
    </w:pPr>
  </w:style>
  <w:style w:type="paragraph" w:styleId="71">
    <w:name w:val="List Bullet 4"/>
    <w:basedOn w:val="1"/>
    <w:qFormat/>
    <w:uiPriority w:val="0"/>
    <w:pPr>
      <w:numPr>
        <w:ilvl w:val="0"/>
        <w:numId w:val="4"/>
      </w:numPr>
    </w:pPr>
  </w:style>
  <w:style w:type="paragraph" w:styleId="72">
    <w:name w:val="List Bullet 5"/>
    <w:basedOn w:val="1"/>
    <w:qFormat/>
    <w:uiPriority w:val="0"/>
    <w:pPr>
      <w:numPr>
        <w:ilvl w:val="0"/>
        <w:numId w:val="5"/>
      </w:numPr>
    </w:pPr>
  </w:style>
  <w:style w:type="paragraph" w:styleId="73">
    <w:name w:val="List Continue"/>
    <w:basedOn w:val="1"/>
    <w:qFormat/>
    <w:uiPriority w:val="0"/>
    <w:pPr>
      <w:spacing w:after="120"/>
      <w:ind w:left="420" w:leftChars="200"/>
    </w:pPr>
  </w:style>
  <w:style w:type="paragraph" w:styleId="74">
    <w:name w:val="List Continue 2"/>
    <w:basedOn w:val="1"/>
    <w:qFormat/>
    <w:uiPriority w:val="0"/>
    <w:pPr>
      <w:spacing w:after="120"/>
      <w:ind w:left="840" w:leftChars="400"/>
    </w:pPr>
  </w:style>
  <w:style w:type="paragraph" w:styleId="75">
    <w:name w:val="List Continue 3"/>
    <w:basedOn w:val="1"/>
    <w:qFormat/>
    <w:uiPriority w:val="0"/>
    <w:pPr>
      <w:spacing w:after="120"/>
      <w:ind w:left="1260" w:leftChars="600"/>
    </w:pPr>
  </w:style>
  <w:style w:type="paragraph" w:styleId="76">
    <w:name w:val="List Continue 4"/>
    <w:basedOn w:val="1"/>
    <w:qFormat/>
    <w:uiPriority w:val="0"/>
    <w:pPr>
      <w:spacing w:after="120"/>
      <w:ind w:left="1680" w:leftChars="800"/>
    </w:pPr>
  </w:style>
  <w:style w:type="paragraph" w:styleId="77">
    <w:name w:val="List Continue 5"/>
    <w:basedOn w:val="1"/>
    <w:qFormat/>
    <w:uiPriority w:val="0"/>
    <w:pPr>
      <w:spacing w:after="120"/>
      <w:ind w:left="2100" w:leftChars="1000"/>
    </w:pPr>
  </w:style>
  <w:style w:type="paragraph" w:styleId="78">
    <w:name w:val="List Number"/>
    <w:basedOn w:val="1"/>
    <w:qFormat/>
    <w:uiPriority w:val="0"/>
    <w:pPr>
      <w:numPr>
        <w:ilvl w:val="0"/>
        <w:numId w:val="6"/>
      </w:numPr>
    </w:pPr>
  </w:style>
  <w:style w:type="paragraph" w:styleId="79">
    <w:name w:val="List Number 2"/>
    <w:basedOn w:val="1"/>
    <w:qFormat/>
    <w:uiPriority w:val="0"/>
    <w:pPr>
      <w:numPr>
        <w:ilvl w:val="0"/>
        <w:numId w:val="7"/>
      </w:numPr>
    </w:pPr>
  </w:style>
  <w:style w:type="paragraph" w:styleId="80">
    <w:name w:val="List Number 3"/>
    <w:basedOn w:val="1"/>
    <w:qFormat/>
    <w:uiPriority w:val="0"/>
    <w:pPr>
      <w:numPr>
        <w:ilvl w:val="0"/>
        <w:numId w:val="8"/>
      </w:numPr>
    </w:pPr>
  </w:style>
  <w:style w:type="paragraph" w:styleId="81">
    <w:name w:val="List Number 4"/>
    <w:basedOn w:val="1"/>
    <w:qFormat/>
    <w:uiPriority w:val="0"/>
    <w:pPr>
      <w:numPr>
        <w:ilvl w:val="0"/>
        <w:numId w:val="9"/>
      </w:numPr>
    </w:pPr>
  </w:style>
  <w:style w:type="paragraph" w:styleId="82">
    <w:name w:val="List Number 5"/>
    <w:basedOn w:val="1"/>
    <w:qFormat/>
    <w:uiPriority w:val="0"/>
    <w:pPr>
      <w:numPr>
        <w:ilvl w:val="0"/>
        <w:numId w:val="10"/>
      </w:numPr>
    </w:pPr>
  </w:style>
  <w:style w:type="paragraph" w:styleId="83">
    <w:name w:val="macro"/>
    <w:qFormat/>
    <w:uiPriority w:val="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 w:eastAsiaTheme="minorEastAsia"/>
      <w:kern w:val="2"/>
      <w:sz w:val="24"/>
      <w:szCs w:val="24"/>
      <w:lang w:val="en-US" w:eastAsia="zh-CN" w:bidi="ar-SA"/>
    </w:rPr>
  </w:style>
  <w:style w:type="paragraph" w:styleId="84">
    <w:name w:val="Message Header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 w:cs="Arial"/>
      <w:sz w:val="24"/>
      <w:szCs w:val="24"/>
    </w:rPr>
  </w:style>
  <w:style w:type="paragraph" w:styleId="85">
    <w:name w:val="Normal (Web)"/>
    <w:basedOn w:val="1"/>
    <w:qFormat/>
    <w:uiPriority w:val="0"/>
    <w:rPr>
      <w:sz w:val="24"/>
      <w:szCs w:val="24"/>
    </w:rPr>
  </w:style>
  <w:style w:type="paragraph" w:styleId="86">
    <w:name w:val="Normal Indent"/>
    <w:basedOn w:val="1"/>
    <w:qFormat/>
    <w:uiPriority w:val="0"/>
    <w:pPr>
      <w:ind w:firstLine="420" w:firstLineChars="200"/>
    </w:pPr>
  </w:style>
  <w:style w:type="paragraph" w:styleId="87">
    <w:name w:val="Note Heading"/>
    <w:basedOn w:val="1"/>
    <w:next w:val="1"/>
    <w:qFormat/>
    <w:uiPriority w:val="0"/>
    <w:pPr>
      <w:jc w:val="center"/>
    </w:pPr>
  </w:style>
  <w:style w:type="character" w:styleId="88">
    <w:name w:val="page number"/>
    <w:basedOn w:val="11"/>
    <w:qFormat/>
    <w:uiPriority w:val="0"/>
  </w:style>
  <w:style w:type="paragraph" w:styleId="89">
    <w:name w:val="Plain Text"/>
    <w:basedOn w:val="1"/>
    <w:qFormat/>
    <w:uiPriority w:val="0"/>
    <w:rPr>
      <w:rFonts w:ascii="SimSun" w:hAnsi="Courier New" w:cs="Courier New"/>
      <w:szCs w:val="21"/>
    </w:rPr>
  </w:style>
  <w:style w:type="paragraph" w:styleId="90">
    <w:name w:val="Salutation"/>
    <w:basedOn w:val="1"/>
    <w:next w:val="1"/>
    <w:qFormat/>
    <w:uiPriority w:val="0"/>
  </w:style>
  <w:style w:type="paragraph" w:styleId="91">
    <w:name w:val="Signature"/>
    <w:basedOn w:val="1"/>
    <w:qFormat/>
    <w:uiPriority w:val="0"/>
    <w:pPr>
      <w:ind w:left="100" w:leftChars="2100"/>
    </w:pPr>
  </w:style>
  <w:style w:type="character" w:styleId="92">
    <w:name w:val="Strong"/>
    <w:basedOn w:val="11"/>
    <w:qFormat/>
    <w:uiPriority w:val="0"/>
    <w:rPr>
      <w:b/>
      <w:bCs/>
    </w:rPr>
  </w:style>
  <w:style w:type="paragraph" w:styleId="93">
    <w:name w:val="Subtitle"/>
    <w:basedOn w:val="1"/>
    <w:qFormat/>
    <w:uiPriority w:val="0"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table" w:styleId="94">
    <w:name w:val="Table 3D effects 1"/>
    <w:basedOn w:val="12"/>
    <w:qFormat/>
    <w:uiPriority w:val="0"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FFFFFF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bottom w:val="single" w:color="FFFFFF" w:sz="6" w:space="0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left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bottom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95">
    <w:name w:val="Table 3D effects 2"/>
    <w:basedOn w:val="12"/>
    <w:qFormat/>
    <w:uiPriority w:val="0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6">
    <w:name w:val="Table 3D effects 3"/>
    <w:basedOn w:val="12"/>
    <w:qFormat/>
    <w:uiPriority w:val="0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7">
    <w:name w:val="Table Classic 1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6" w:space="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8">
    <w:name w:val="Table Classic 2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99">
    <w:name w:val="Table Classic 3"/>
    <w:basedOn w:val="12"/>
    <w:qFormat/>
    <w:uiPriority w:val="0"/>
    <w:pPr>
      <w:widowControl w:val="0"/>
      <w:jc w:val="both"/>
    </w:pPr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100">
    <w:name w:val="Table Classic 4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left w:val="single" w:color="000000" w:sz="6" w:space="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01">
    <w:name w:val="Table Colorful 1"/>
    <w:basedOn w:val="12"/>
    <w:uiPriority w:val="0"/>
    <w:pPr>
      <w:widowControl w:val="0"/>
      <w:jc w:val="both"/>
    </w:pPr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2">
    <w:name w:val="Table Colorful 2"/>
    <w:basedOn w:val="12"/>
    <w:uiPriority w:val="0"/>
    <w:pPr>
      <w:widowControl w:val="0"/>
      <w:jc w:val="both"/>
    </w:p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3">
    <w:name w:val="Table Colorful 3"/>
    <w:basedOn w:val="12"/>
    <w:qFormat/>
    <w:uiPriority w:val="0"/>
    <w:pPr>
      <w:widowControl w:val="0"/>
      <w:jc w:val="both"/>
    </w:p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bottom w:val="single" w:color="000000" w:sz="36" w:space="0"/>
          <w:right w:val="single" w:color="000000" w:sz="6" w:space="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04">
    <w:name w:val="Table Columns 1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left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5">
    <w:name w:val="Table Columns 2"/>
    <w:basedOn w:val="12"/>
    <w:qFormat/>
    <w:uiPriority w:val="0"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6">
    <w:name w:val="Table Columns 3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7">
    <w:name w:val="Table Columns 4"/>
    <w:basedOn w:val="12"/>
    <w:qFormat/>
    <w:uiPriority w:val="0"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108">
    <w:name w:val="Table Columns 5"/>
    <w:basedOn w:val="12"/>
    <w:qFormat/>
    <w:uiPriority w:val="0"/>
    <w:pPr>
      <w:widowControl w:val="0"/>
      <w:jc w:val="both"/>
    </w:p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09">
    <w:name w:val="Table Contemporary"/>
    <w:basedOn w:val="12"/>
    <w:qFormat/>
    <w:uiPriority w:val="0"/>
    <w:pPr>
      <w:widowControl w:val="0"/>
      <w:jc w:val="both"/>
    </w:pPr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110">
    <w:name w:val="Table Elegant"/>
    <w:basedOn w:val="12"/>
    <w:qFormat/>
    <w:uiPriority w:val="0"/>
    <w:pPr>
      <w:widowControl w:val="0"/>
      <w:jc w:val="both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1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2">
    <w:name w:val="Table Grid 1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3">
    <w:name w:val="Table Grid 2"/>
    <w:basedOn w:val="12"/>
    <w:qFormat/>
    <w:uiPriority w:val="0"/>
    <w:pPr>
      <w:widowControl w:val="0"/>
      <w:jc w:val="both"/>
    </w:p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4">
    <w:name w:val="Table Grid 3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5">
    <w:name w:val="Table Grid 4"/>
    <w:basedOn w:val="12"/>
    <w:qFormat/>
    <w:uiPriority w:val="0"/>
    <w:pPr>
      <w:widowControl w:val="0"/>
      <w:jc w:val="both"/>
    </w:p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6">
    <w:name w:val="Table Grid 5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7">
    <w:name w:val="Table Grid 6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8">
    <w:name w:val="Table Grid 7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9">
    <w:name w:val="Table Grid 8"/>
    <w:basedOn w:val="12"/>
    <w:qFormat/>
    <w:uiPriority w:val="0"/>
    <w:pPr>
      <w:widowControl w:val="0"/>
      <w:jc w:val="both"/>
    </w:p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20">
    <w:name w:val="Table List 1"/>
    <w:basedOn w:val="12"/>
    <w:qFormat/>
    <w:uiPriority w:val="0"/>
    <w:pPr>
      <w:widowControl w:val="0"/>
      <w:jc w:val="both"/>
    </w:pPr>
    <w:tblPr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left w:val="single" w:color="000000" w:sz="6" w:space="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1">
    <w:name w:val="Table List 2"/>
    <w:basedOn w:val="12"/>
    <w:qFormat/>
    <w:uiPriority w:val="0"/>
    <w:pPr>
      <w:widowControl w:val="0"/>
      <w:jc w:val="both"/>
    </w:pPr>
    <w:tblPr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2">
    <w:name w:val="Table List 3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23">
    <w:name w:val="Table List 4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8080" w:fill="FFFFFF"/>
      </w:tcPr>
    </w:tblStylePr>
  </w:style>
  <w:style w:type="table" w:styleId="124">
    <w:name w:val="Table List 5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5">
    <w:name w:val="Table List 6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6">
    <w:name w:val="Table List 7"/>
    <w:basedOn w:val="12"/>
    <w:qFormat/>
    <w:uiPriority w:val="0"/>
    <w:pPr>
      <w:widowControl w:val="0"/>
      <w:jc w:val="both"/>
    </w:p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left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127">
    <w:name w:val="Table List 8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color="auto" w:sz="6" w:space="0"/>
          <w:tr2bl w:val="nil"/>
        </w:tcBorders>
      </w:tcPr>
    </w:tblStylePr>
  </w:style>
  <w:style w:type="paragraph" w:styleId="128">
    <w:name w:val="table of authorities"/>
    <w:basedOn w:val="1"/>
    <w:next w:val="1"/>
    <w:qFormat/>
    <w:uiPriority w:val="0"/>
    <w:pPr>
      <w:ind w:left="420" w:leftChars="200"/>
    </w:pPr>
  </w:style>
  <w:style w:type="paragraph" w:styleId="129">
    <w:name w:val="table of figures"/>
    <w:basedOn w:val="1"/>
    <w:next w:val="1"/>
    <w:qFormat/>
    <w:uiPriority w:val="0"/>
    <w:pPr>
      <w:ind w:leftChars="200" w:hanging="200" w:hangingChars="200"/>
    </w:pPr>
  </w:style>
  <w:style w:type="table" w:styleId="130">
    <w:name w:val="Table Professional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1">
    <w:name w:val="Table Simple 1"/>
    <w:basedOn w:val="12"/>
    <w:qFormat/>
    <w:uiPriority w:val="0"/>
    <w:pPr>
      <w:widowControl w:val="0"/>
      <w:jc w:val="both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left w:val="single" w:color="00800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tl2br w:val="nil"/>
          <w:tr2bl w:val="nil"/>
        </w:tcBorders>
      </w:tcPr>
    </w:tblStylePr>
  </w:style>
  <w:style w:type="table" w:styleId="132">
    <w:name w:val="Table Simple 2"/>
    <w:basedOn w:val="12"/>
    <w:qFormat/>
    <w:uiPriority w:val="0"/>
    <w:pPr>
      <w:widowControl w:val="0"/>
      <w:jc w:val="both"/>
    </w:pPr>
    <w:tblPr/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bottom w:val="single" w:color="000000" w:sz="6" w:space="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bottom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133">
    <w:name w:val="Table Simple 3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4">
    <w:name w:val="Table Subtle 1"/>
    <w:basedOn w:val="12"/>
    <w:qFormat/>
    <w:uiPriority w:val="0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color="000000" w:sz="6" w:space="0"/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left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5">
    <w:name w:val="Table Subtle 2"/>
    <w:basedOn w:val="12"/>
    <w:qFormat/>
    <w:uiPriority w:val="0"/>
    <w:pPr>
      <w:widowControl w:val="0"/>
      <w:jc w:val="both"/>
    </w:pPr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6">
    <w:name w:val="Table Theme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37">
    <w:name w:val="Table Web 1"/>
    <w:basedOn w:val="12"/>
    <w:qFormat/>
    <w:uiPriority w:val="0"/>
    <w:pPr>
      <w:widowControl w:val="0"/>
      <w:jc w:val="both"/>
    </w:p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8">
    <w:name w:val="Table Web 2"/>
    <w:basedOn w:val="12"/>
    <w:qFormat/>
    <w:uiPriority w:val="0"/>
    <w:pPr>
      <w:widowControl w:val="0"/>
      <w:jc w:val="both"/>
    </w:p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9">
    <w:name w:val="Table Web 3"/>
    <w:basedOn w:val="12"/>
    <w:qFormat/>
    <w:uiPriority w:val="0"/>
    <w:pPr>
      <w:widowControl w:val="0"/>
      <w:jc w:val="both"/>
    </w:p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paragraph" w:styleId="140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141">
    <w:name w:val="toa heading"/>
    <w:basedOn w:val="1"/>
    <w:next w:val="1"/>
    <w:qFormat/>
    <w:uiPriority w:val="0"/>
    <w:pPr>
      <w:spacing w:before="120"/>
    </w:pPr>
    <w:rPr>
      <w:rFonts w:ascii="Arial" w:hAnsi="Arial" w:cs="Arial"/>
      <w:sz w:val="24"/>
      <w:szCs w:val="24"/>
    </w:rPr>
  </w:style>
  <w:style w:type="paragraph" w:styleId="142">
    <w:name w:val="toc 1"/>
    <w:basedOn w:val="1"/>
    <w:next w:val="1"/>
    <w:qFormat/>
    <w:uiPriority w:val="0"/>
  </w:style>
  <w:style w:type="paragraph" w:styleId="143">
    <w:name w:val="toc 2"/>
    <w:basedOn w:val="1"/>
    <w:next w:val="1"/>
    <w:qFormat/>
    <w:uiPriority w:val="0"/>
    <w:pPr>
      <w:ind w:left="420" w:leftChars="200"/>
    </w:pPr>
  </w:style>
  <w:style w:type="paragraph" w:styleId="144">
    <w:name w:val="toc 3"/>
    <w:basedOn w:val="1"/>
    <w:next w:val="1"/>
    <w:qFormat/>
    <w:uiPriority w:val="0"/>
    <w:pPr>
      <w:ind w:left="840" w:leftChars="400"/>
    </w:pPr>
  </w:style>
  <w:style w:type="paragraph" w:styleId="145">
    <w:name w:val="toc 4"/>
    <w:basedOn w:val="1"/>
    <w:next w:val="1"/>
    <w:qFormat/>
    <w:uiPriority w:val="0"/>
    <w:pPr>
      <w:ind w:left="1260" w:leftChars="600"/>
    </w:pPr>
  </w:style>
  <w:style w:type="paragraph" w:styleId="146">
    <w:name w:val="toc 5"/>
    <w:basedOn w:val="1"/>
    <w:next w:val="1"/>
    <w:qFormat/>
    <w:uiPriority w:val="0"/>
    <w:pPr>
      <w:ind w:left="1680" w:leftChars="800"/>
    </w:pPr>
  </w:style>
  <w:style w:type="paragraph" w:styleId="147">
    <w:name w:val="toc 6"/>
    <w:basedOn w:val="1"/>
    <w:next w:val="1"/>
    <w:qFormat/>
    <w:uiPriority w:val="0"/>
    <w:pPr>
      <w:ind w:left="2100" w:leftChars="1000"/>
    </w:pPr>
  </w:style>
  <w:style w:type="paragraph" w:styleId="148">
    <w:name w:val="toc 7"/>
    <w:basedOn w:val="1"/>
    <w:next w:val="1"/>
    <w:qFormat/>
    <w:uiPriority w:val="0"/>
    <w:pPr>
      <w:ind w:left="2520" w:leftChars="1200"/>
    </w:pPr>
  </w:style>
  <w:style w:type="paragraph" w:styleId="149">
    <w:name w:val="toc 8"/>
    <w:basedOn w:val="1"/>
    <w:next w:val="1"/>
    <w:qFormat/>
    <w:uiPriority w:val="0"/>
    <w:pPr>
      <w:ind w:left="2940" w:leftChars="1400"/>
    </w:pPr>
  </w:style>
  <w:style w:type="paragraph" w:styleId="150">
    <w:name w:val="toc 9"/>
    <w:basedOn w:val="1"/>
    <w:next w:val="1"/>
    <w:qFormat/>
    <w:uiPriority w:val="0"/>
    <w:pPr>
      <w:ind w:left="3360" w:leftChars="1600"/>
    </w:pPr>
  </w:style>
  <w:style w:type="table" w:styleId="151">
    <w:name w:val="Light Shading"/>
    <w:basedOn w:val="12"/>
    <w:qFormat/>
    <w:uiPriority w:val="60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152">
    <w:name w:val="Light Shading Accent 1"/>
    <w:basedOn w:val="12"/>
    <w:qFormat/>
    <w:uiPriority w:val="60"/>
    <w:rPr>
      <w:color w:val="365F91"/>
    </w:rPr>
    <w:tblPr>
      <w:tblBorders>
        <w:top w:val="single" w:color="4F81BD" w:sz="8" w:space="0"/>
        <w:bottom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153">
    <w:name w:val="Light Shading Accent 2"/>
    <w:basedOn w:val="12"/>
    <w:qFormat/>
    <w:uiPriority w:val="60"/>
    <w:rPr>
      <w:color w:val="943634"/>
    </w:rPr>
    <w:tblPr>
      <w:tblBorders>
        <w:top w:val="single" w:color="C0504D" w:sz="8" w:space="0"/>
        <w:bottom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154">
    <w:name w:val="Light Shading Accent 3"/>
    <w:basedOn w:val="12"/>
    <w:qFormat/>
    <w:uiPriority w:val="60"/>
    <w:rPr>
      <w:color w:val="76923C"/>
    </w:rPr>
    <w:tblPr>
      <w:tblBorders>
        <w:top w:val="single" w:color="9BBB59" w:sz="8" w:space="0"/>
        <w:bottom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155">
    <w:name w:val="Light Shading Accent 4"/>
    <w:basedOn w:val="12"/>
    <w:qFormat/>
    <w:uiPriority w:val="60"/>
    <w:rPr>
      <w:color w:val="5F497A"/>
    </w:rPr>
    <w:tblPr>
      <w:tblBorders>
        <w:top w:val="single" w:color="8064A2" w:sz="8" w:space="0"/>
        <w:bottom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156">
    <w:name w:val="Light Shading Accent 5"/>
    <w:basedOn w:val="12"/>
    <w:qFormat/>
    <w:uiPriority w:val="60"/>
    <w:rPr>
      <w:color w:val="31849B"/>
    </w:rPr>
    <w:tblPr>
      <w:tblBorders>
        <w:top w:val="single" w:color="4BACC6" w:sz="8" w:space="0"/>
        <w:bottom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157">
    <w:name w:val="Light Shading Accent 6"/>
    <w:basedOn w:val="12"/>
    <w:qFormat/>
    <w:uiPriority w:val="60"/>
    <w:rPr>
      <w:color w:val="E36C0A"/>
    </w:rPr>
    <w:tblPr>
      <w:tblBorders>
        <w:top w:val="single" w:color="F79646" w:sz="8" w:space="0"/>
        <w:bottom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158">
    <w:name w:val="Light List"/>
    <w:basedOn w:val="12"/>
    <w:qFormat/>
    <w:uiPriority w:val="61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</w:style>
  <w:style w:type="table" w:styleId="159">
    <w:name w:val="Light List Accent 1"/>
    <w:basedOn w:val="12"/>
    <w:qFormat/>
    <w:uiPriority w:val="61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</w:style>
  <w:style w:type="table" w:styleId="160">
    <w:name w:val="Light List Accent 2"/>
    <w:basedOn w:val="12"/>
    <w:qFormat/>
    <w:uiPriority w:val="61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</w:style>
  <w:style w:type="table" w:styleId="161">
    <w:name w:val="Light List Accent 3"/>
    <w:basedOn w:val="12"/>
    <w:qFormat/>
    <w:uiPriority w:val="61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</w:style>
  <w:style w:type="table" w:styleId="162">
    <w:name w:val="Light List Accent 4"/>
    <w:basedOn w:val="12"/>
    <w:qFormat/>
    <w:uiPriority w:val="61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</w:style>
  <w:style w:type="table" w:styleId="163">
    <w:name w:val="Light List Accent 5"/>
    <w:basedOn w:val="12"/>
    <w:qFormat/>
    <w:uiPriority w:val="61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</w:style>
  <w:style w:type="table" w:styleId="164">
    <w:name w:val="Light List Accent 6"/>
    <w:basedOn w:val="12"/>
    <w:qFormat/>
    <w:uiPriority w:val="61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</w:style>
  <w:style w:type="table" w:styleId="165">
    <w:name w:val="Light Grid"/>
    <w:basedOn w:val="12"/>
    <w:qFormat/>
    <w:uiPriority w:val="62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1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  <w:shd w:val="clear" w:color="auto" w:fill="C0C0C0"/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  <w:shd w:val="clear" w:color="auto" w:fill="C0C0C0"/>
      </w:tcPr>
    </w:tblStylePr>
    <w:tblStylePr w:type="band2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</w:tcPr>
    </w:tblStylePr>
  </w:style>
  <w:style w:type="table" w:styleId="166">
    <w:name w:val="Light Grid Accent 1"/>
    <w:basedOn w:val="12"/>
    <w:qFormat/>
    <w:uiPriority w:val="62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1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  <w:shd w:val="clear" w:color="auto" w:fill="D3DFEE"/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  <w:shd w:val="clear" w:color="auto" w:fill="D3DFEE"/>
      </w:tcPr>
    </w:tblStylePr>
    <w:tblStylePr w:type="band2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</w:tcPr>
    </w:tblStylePr>
  </w:style>
  <w:style w:type="table" w:styleId="167">
    <w:name w:val="Light Grid Accent 2"/>
    <w:basedOn w:val="12"/>
    <w:qFormat/>
    <w:uiPriority w:val="62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1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  <w:shd w:val="clear" w:color="auto" w:fill="EFD3D2"/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  <w:shd w:val="clear" w:color="auto" w:fill="EFD3D2"/>
      </w:tcPr>
    </w:tblStylePr>
    <w:tblStylePr w:type="band2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</w:tcPr>
    </w:tblStylePr>
  </w:style>
  <w:style w:type="table" w:styleId="168">
    <w:name w:val="Light Grid Accent 3"/>
    <w:basedOn w:val="12"/>
    <w:qFormat/>
    <w:uiPriority w:val="62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1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  <w:shd w:val="clear" w:color="auto" w:fill="E6EED5"/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  <w:shd w:val="clear" w:color="auto" w:fill="E6EED5"/>
      </w:tcPr>
    </w:tblStylePr>
    <w:tblStylePr w:type="band2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</w:tcPr>
    </w:tblStylePr>
  </w:style>
  <w:style w:type="table" w:styleId="169">
    <w:name w:val="Light Grid Accent 4"/>
    <w:basedOn w:val="12"/>
    <w:qFormat/>
    <w:uiPriority w:val="62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1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  <w:shd w:val="clear" w:color="auto" w:fill="DFD8E8"/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  <w:shd w:val="clear" w:color="auto" w:fill="DFD8E8"/>
      </w:tcPr>
    </w:tblStylePr>
    <w:tblStylePr w:type="band2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</w:tcPr>
    </w:tblStylePr>
  </w:style>
  <w:style w:type="table" w:styleId="170">
    <w:name w:val="Light Grid Accent 5"/>
    <w:basedOn w:val="12"/>
    <w:qFormat/>
    <w:uiPriority w:val="62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1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  <w:shd w:val="clear" w:color="auto" w:fill="D2EAF1"/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  <w:shd w:val="clear" w:color="auto" w:fill="D2EAF1"/>
      </w:tcPr>
    </w:tblStylePr>
    <w:tblStylePr w:type="band2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</w:tcPr>
    </w:tblStylePr>
  </w:style>
  <w:style w:type="table" w:styleId="171">
    <w:name w:val="Light Grid Accent 6"/>
    <w:basedOn w:val="12"/>
    <w:qFormat/>
    <w:uiPriority w:val="62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1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  <w:shd w:val="clear" w:color="auto" w:fill="FDE4D0"/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  <w:shd w:val="clear" w:color="auto" w:fill="FDE4D0"/>
      </w:tcPr>
    </w:tblStylePr>
    <w:tblStylePr w:type="band2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</w:tcPr>
    </w:tblStylePr>
  </w:style>
  <w:style w:type="table" w:styleId="172">
    <w:name w:val="Medium Shading 1"/>
    <w:basedOn w:val="12"/>
    <w:qFormat/>
    <w:uiPriority w:val="63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404040" w:sz="8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sz="6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3">
    <w:name w:val="Medium Shading 1 Accent 1"/>
    <w:basedOn w:val="12"/>
    <w:qFormat/>
    <w:uiPriority w:val="63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BA0CD" w:sz="8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sz="6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4">
    <w:name w:val="Medium Shading 1 Accent 2"/>
    <w:basedOn w:val="12"/>
    <w:qFormat/>
    <w:uiPriority w:val="63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CF7B79" w:sz="8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sz="6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5">
    <w:name w:val="Medium Shading 1 Accent 3"/>
    <w:basedOn w:val="12"/>
    <w:qFormat/>
    <w:uiPriority w:val="63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B3CC82" w:sz="8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sz="6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6">
    <w:name w:val="Medium Shading 1 Accent 4"/>
    <w:basedOn w:val="12"/>
    <w:qFormat/>
    <w:uiPriority w:val="63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9F8AB9" w:sz="8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sz="6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7">
    <w:name w:val="Medium Shading 1 Accent 5"/>
    <w:basedOn w:val="12"/>
    <w:qFormat/>
    <w:uiPriority w:val="63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8C0D4" w:sz="8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sz="6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8">
    <w:name w:val="Medium Shading 1 Accent 6"/>
    <w:basedOn w:val="12"/>
    <w:qFormat/>
    <w:uiPriority w:val="63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F9B074" w:sz="8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sz="6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9">
    <w:name w:val="Medium Shading 2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0">
    <w:name w:val="Medium Shading 2 Accent 1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1">
    <w:name w:val="Medium Shading 2 Accent 2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2">
    <w:name w:val="Medium Shading 2 Accent 3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3">
    <w:name w:val="Medium Shading 2 Accent 4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4">
    <w:name w:val="Medium Shading 2 Accent 5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5">
    <w:name w:val="Medium Shading 2 Accent 6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6">
    <w:name w:val="Medium List 1"/>
    <w:basedOn w:val="12"/>
    <w:qFormat/>
    <w:uiPriority w:val="65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000000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187">
    <w:name w:val="Medium List 1 Accent 1"/>
    <w:basedOn w:val="12"/>
    <w:qFormat/>
    <w:uiPriority w:val="65"/>
    <w:rPr>
      <w:color w:val="000000"/>
    </w:rPr>
    <w:tblPr>
      <w:tblBorders>
        <w:top w:val="single" w:color="4F81BD" w:sz="8" w:space="0"/>
        <w:bottom w:val="single" w:color="4F81B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F81B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188">
    <w:name w:val="Medium List 1 Accent 2"/>
    <w:basedOn w:val="12"/>
    <w:qFormat/>
    <w:uiPriority w:val="65"/>
    <w:rPr>
      <w:color w:val="000000"/>
    </w:rPr>
    <w:tblPr>
      <w:tblBorders>
        <w:top w:val="single" w:color="C0504D" w:sz="8" w:space="0"/>
        <w:bottom w:val="single" w:color="C0504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C0504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189">
    <w:name w:val="Medium List 1 Accent 3"/>
    <w:basedOn w:val="12"/>
    <w:qFormat/>
    <w:uiPriority w:val="65"/>
    <w:rPr>
      <w:color w:val="000000"/>
    </w:rPr>
    <w:tblPr>
      <w:tblBorders>
        <w:top w:val="single" w:color="9BBB59" w:sz="8" w:space="0"/>
        <w:bottom w:val="single" w:color="9BBB59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9BBB59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190">
    <w:name w:val="Medium List 1 Accent 4"/>
    <w:basedOn w:val="12"/>
    <w:qFormat/>
    <w:uiPriority w:val="65"/>
    <w:rPr>
      <w:color w:val="000000"/>
    </w:rPr>
    <w:tblPr>
      <w:tblBorders>
        <w:top w:val="single" w:color="8064A2" w:sz="8" w:space="0"/>
        <w:bottom w:val="single" w:color="8064A2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8064A2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191">
    <w:name w:val="Medium List 1 Accent 5"/>
    <w:basedOn w:val="12"/>
    <w:qFormat/>
    <w:uiPriority w:val="65"/>
    <w:rPr>
      <w:color w:val="000000"/>
    </w:rPr>
    <w:tblPr>
      <w:tblBorders>
        <w:top w:val="single" w:color="4BACC6" w:sz="8" w:space="0"/>
        <w:bottom w:val="single" w:color="4BACC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BACC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192">
    <w:name w:val="Medium List 1 Accent 6"/>
    <w:basedOn w:val="12"/>
    <w:qFormat/>
    <w:uiPriority w:val="65"/>
    <w:rPr>
      <w:color w:val="000000"/>
    </w:rPr>
    <w:tblPr>
      <w:tblBorders>
        <w:top w:val="single" w:color="F79646" w:sz="8" w:space="0"/>
        <w:bottom w:val="single" w:color="F7964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F7964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193">
    <w:name w:val="Medium List 2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000000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000000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000000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4">
    <w:name w:val="Medium List 2 Accent 1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F81B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F81B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F81B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5">
    <w:name w:val="Medium List 2 Accent 2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C0504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C0504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6">
    <w:name w:val="Medium List 2 Accent 3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9BBB59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9BBB59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7">
    <w:name w:val="Medium List 2 Accent 4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8064A2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8064A2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8">
    <w:name w:val="Medium List 2 Accent 5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BACC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BACC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9">
    <w:name w:val="Medium List 2 Accent 6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F7964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F7964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00">
    <w:name w:val="Medium Grid 1"/>
    <w:basedOn w:val="12"/>
    <w:qFormat/>
    <w:uiPriority w:val="67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  <w:insideV w:val="single" w:color="404040" w:sz="8" w:space="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01">
    <w:name w:val="Medium Grid 1 Accent 1"/>
    <w:basedOn w:val="12"/>
    <w:qFormat/>
    <w:uiPriority w:val="67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  <w:insideV w:val="single" w:color="7BA0CD" w:sz="8" w:space="0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02">
    <w:name w:val="Medium Grid 1 Accent 2"/>
    <w:basedOn w:val="12"/>
    <w:qFormat/>
    <w:uiPriority w:val="67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  <w:insideV w:val="single" w:color="CF7B79" w:sz="8" w:space="0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03">
    <w:name w:val="Medium Grid 1 Accent 3"/>
    <w:basedOn w:val="12"/>
    <w:qFormat/>
    <w:uiPriority w:val="67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  <w:insideV w:val="single" w:color="B3CC82" w:sz="8" w:space="0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04">
    <w:name w:val="Medium Grid 1 Accent 4"/>
    <w:basedOn w:val="12"/>
    <w:qFormat/>
    <w:uiPriority w:val="67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  <w:insideV w:val="single" w:color="9F8AB9" w:sz="8" w:space="0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05">
    <w:name w:val="Medium Grid 1 Accent 5"/>
    <w:basedOn w:val="12"/>
    <w:qFormat/>
    <w:uiPriority w:val="67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  <w:insideV w:val="single" w:color="78C0D4" w:sz="8" w:space="0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06">
    <w:name w:val="Medium Grid 1 Accent 6"/>
    <w:basedOn w:val="12"/>
    <w:qFormat/>
    <w:uiPriority w:val="67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  <w:insideV w:val="single" w:color="F9B074" w:sz="8" w:space="0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207">
    <w:name w:val="Medium Grid 2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208">
    <w:name w:val="Medium Grid 2 Accent 1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209">
    <w:name w:val="Medium Grid 2 Accent 2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210">
    <w:name w:val="Medium Grid 2 Accent 3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211">
    <w:name w:val="Medium Grid 2 Accent 4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212">
    <w:name w:val="Medium Grid 2 Accent 5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213">
    <w:name w:val="Medium Grid 2 Accent 6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214">
    <w:name w:val="Medium Grid 3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808080"/>
      </w:tcPr>
    </w:tblStylePr>
  </w:style>
  <w:style w:type="table" w:styleId="215">
    <w:name w:val="Medium Grid 3 Accent 1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7BFDE"/>
      </w:tcPr>
    </w:tblStylePr>
  </w:style>
  <w:style w:type="table" w:styleId="216">
    <w:name w:val="Medium Grid 3 Accent 2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DFA7A6"/>
      </w:tcPr>
    </w:tblStylePr>
  </w:style>
  <w:style w:type="table" w:styleId="217">
    <w:name w:val="Medium Grid 3 Accent 3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CDDDAC"/>
      </w:tcPr>
    </w:tblStylePr>
  </w:style>
  <w:style w:type="table" w:styleId="218">
    <w:name w:val="Medium Grid 3 Accent 4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BFB1D0"/>
      </w:tcPr>
    </w:tblStylePr>
  </w:style>
  <w:style w:type="table" w:styleId="219">
    <w:name w:val="Medium Grid 3 Accent 5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5D5E2"/>
      </w:tcPr>
    </w:tblStylePr>
  </w:style>
  <w:style w:type="table" w:styleId="220">
    <w:name w:val="Medium Grid 3 Accent 6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FBCAA2"/>
      </w:tcPr>
    </w:tblStylePr>
  </w:style>
  <w:style w:type="table" w:styleId="221">
    <w:name w:val="Dark List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222">
    <w:name w:val="Dark List Accent 1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223">
    <w:name w:val="Dark List Accent 2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224">
    <w:name w:val="Dark List Accent 3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225">
    <w:name w:val="Dark List Accent 4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226">
    <w:name w:val="Dark List Accent 5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227">
    <w:name w:val="Dark List Accent 6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228">
    <w:name w:val="Colorful Shading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000000" w:sz="4" w:space="0"/>
        <w:bottom w:val="single" w:color="000000" w:sz="4" w:space="0"/>
        <w:right w:val="single" w:color="000000" w:sz="4" w:space="0"/>
        <w:insideH w:val="single" w:color="FFFFFF" w:sz="4" w:space="0"/>
        <w:insideV w:val="single" w:color="FFFFFF" w:sz="4" w:space="0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29">
    <w:name w:val="Colorful Shading Accent 1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4F81BD" w:sz="4" w:space="0"/>
        <w:bottom w:val="single" w:color="4F81BD" w:sz="4" w:space="0"/>
        <w:right w:val="single" w:color="4F81BD" w:sz="4" w:space="0"/>
        <w:insideH w:val="single" w:color="FFFFFF" w:sz="4" w:space="0"/>
        <w:insideV w:val="single" w:color="FFFFFF" w:sz="4" w:space="0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0">
    <w:name w:val="Colorful Shading Accent 2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C0504D" w:sz="4" w:space="0"/>
        <w:bottom w:val="single" w:color="C0504D" w:sz="4" w:space="0"/>
        <w:right w:val="single" w:color="C0504D" w:sz="4" w:space="0"/>
        <w:insideH w:val="single" w:color="FFFFFF" w:sz="4" w:space="0"/>
        <w:insideV w:val="single" w:color="FFFFFF" w:sz="4" w:space="0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1">
    <w:name w:val="Colorful Shading Accent 3"/>
    <w:basedOn w:val="12"/>
    <w:qFormat/>
    <w:uiPriority w:val="71"/>
    <w:rPr>
      <w:color w:val="000000"/>
    </w:rPr>
    <w:tblPr>
      <w:tblBorders>
        <w:top w:val="single" w:color="8064A2" w:sz="24" w:space="0"/>
        <w:left w:val="single" w:color="9BBB59" w:sz="4" w:space="0"/>
        <w:bottom w:val="single" w:color="9BBB59" w:sz="4" w:space="0"/>
        <w:right w:val="single" w:color="9BBB59" w:sz="4" w:space="0"/>
        <w:insideH w:val="single" w:color="FFFFFF" w:sz="4" w:space="0"/>
        <w:insideV w:val="single" w:color="FFFFFF" w:sz="4" w:space="0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232">
    <w:name w:val="Colorful Shading Accent 4"/>
    <w:basedOn w:val="12"/>
    <w:qFormat/>
    <w:uiPriority w:val="71"/>
    <w:rPr>
      <w:color w:val="000000"/>
    </w:rPr>
    <w:tblPr>
      <w:tblBorders>
        <w:top w:val="single" w:color="9BBB59" w:sz="24" w:space="0"/>
        <w:left w:val="single" w:color="8064A2" w:sz="4" w:space="0"/>
        <w:bottom w:val="single" w:color="8064A2" w:sz="4" w:space="0"/>
        <w:right w:val="single" w:color="8064A2" w:sz="4" w:space="0"/>
        <w:insideH w:val="single" w:color="FFFFFF" w:sz="4" w:space="0"/>
        <w:insideV w:val="single" w:color="FFFFFF" w:sz="4" w:space="0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3">
    <w:name w:val="Colorful Shading Accent 5"/>
    <w:basedOn w:val="12"/>
    <w:qFormat/>
    <w:uiPriority w:val="71"/>
    <w:rPr>
      <w:color w:val="000000"/>
    </w:rPr>
    <w:tblPr>
      <w:tblBorders>
        <w:top w:val="single" w:color="F79646" w:sz="24" w:space="0"/>
        <w:left w:val="single" w:color="4BACC6" w:sz="4" w:space="0"/>
        <w:bottom w:val="single" w:color="4BACC6" w:sz="4" w:space="0"/>
        <w:right w:val="single" w:color="4BACC6" w:sz="4" w:space="0"/>
        <w:insideH w:val="single" w:color="FFFFFF" w:sz="4" w:space="0"/>
        <w:insideV w:val="single" w:color="FFFFFF" w:sz="4" w:space="0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4">
    <w:name w:val="Colorful Shading Accent 6"/>
    <w:basedOn w:val="12"/>
    <w:qFormat/>
    <w:uiPriority w:val="71"/>
    <w:rPr>
      <w:color w:val="000000"/>
    </w:rPr>
    <w:tblPr>
      <w:tblBorders>
        <w:top w:val="single" w:color="4BACC6" w:sz="24" w:space="0"/>
        <w:left w:val="single" w:color="F79646" w:sz="4" w:space="0"/>
        <w:bottom w:val="single" w:color="F79646" w:sz="4" w:space="0"/>
        <w:right w:val="single" w:color="F79646" w:sz="4" w:space="0"/>
        <w:insideH w:val="single" w:color="FFFFFF" w:sz="4" w:space="0"/>
        <w:insideV w:val="single" w:color="FFFFFF" w:sz="4" w:space="0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5">
    <w:name w:val="Colorful List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236">
    <w:name w:val="Colorful List Accent 1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237">
    <w:name w:val="Colorful List Accent 2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238">
    <w:name w:val="Colorful List Accent 3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239">
    <w:name w:val="Colorful List Accent 4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240">
    <w:name w:val="Colorful List Accent 5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241">
    <w:name w:val="Colorful List Accent 6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242">
    <w:name w:val="Colorful Grid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43">
    <w:name w:val="Colorful Grid Accent 1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44">
    <w:name w:val="Colorful Grid Accent 2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45">
    <w:name w:val="Colorful Grid Accent 3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46">
    <w:name w:val="Colorful Grid Accent 4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47">
    <w:name w:val="Colorful Grid Accent 5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48">
    <w:name w:val="Colorful Grid Accent 6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72</TotalTime>
  <ScaleCrop>false</ScaleCrop>
  <LinksUpToDate>false</LinksUpToDate>
  <CharactersWithSpaces>0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2025-07-16T08:53:00Z</dcterms:created>
  <dc:creator>Диана Пугач</dc:creator>
  <cp:lastModifiedBy>Диана Пугач</cp:lastModifiedBy>
  <dcterms:modified xsi:type="dcterms:W3CDTF">2026-02-23T05:59:45Z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A8B374F7D92548CCBC52D2866E58101B_13</vt:lpwstr>
  </property>
</Properties>
</file>