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88151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Create Enemy</w:t>
      </w:r>
    </w:p>
    <w:p w14:paraId="24CF9A8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Для начала нужно сказать плагин </w:t>
      </w:r>
    </w:p>
    <w:p w14:paraId="15903C8C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Package Manager -&gt; Unity Registry</w:t>
      </w:r>
    </w:p>
    <w:p w14:paraId="352F7295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5266055" cy="2166620"/>
            <wp:effectExtent l="0" t="0" r="6985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610D1">
      <w:pPr>
        <w:ind w:firstLine="7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Далее нам нужен враг, перейдем на сайт миксамо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instrText xml:space="preserve"> HYPERLINK "https://www.mixamo.com/#/" </w:instrTex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fldChar w:fldCharType="separate"/>
      </w:r>
      <w:r>
        <w:rPr>
          <w:rStyle w:val="51"/>
          <w:rFonts w:hint="default" w:ascii="Times New Roman" w:hAnsi="Times New Roman" w:cs="Times New Roman"/>
          <w:sz w:val="24"/>
          <w:szCs w:val="24"/>
          <w:lang w:val="ru-RU"/>
        </w:rPr>
        <w:t>https://www.mixamo.com/#/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fldChar w:fldCharType="end"/>
      </w:r>
    </w:p>
    <w:p w14:paraId="070133E6">
      <w:pPr>
        <w:ind w:firstLine="7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7EE692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Переходим во вкладку</w:t>
      </w:r>
    </w:p>
    <w:p w14:paraId="0FED3FD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1343025" cy="971550"/>
            <wp:effectExtent l="0" t="0" r="1333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4274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 после выбираем персонажа с анимацией</w:t>
      </w:r>
    </w:p>
    <w:p w14:paraId="330E7E6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 настраиваем параметры анимации</w:t>
      </w:r>
    </w:p>
    <w:p w14:paraId="6BE85A55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1612900" cy="2949575"/>
            <wp:effectExtent l="0" t="0" r="254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88BE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Пример настройки </w:t>
      </w:r>
    </w:p>
    <w:p w14:paraId="1782FF3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71770" cy="2155825"/>
            <wp:effectExtent l="0" t="0" r="127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2DCE0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Drag and drop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Unity </w:t>
      </w:r>
    </w:p>
    <w:p w14:paraId="1943C49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5268595" cy="1377315"/>
            <wp:effectExtent l="0" t="0" r="444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8D6A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этой же папке создаем контроллер для анимации </w:t>
      </w:r>
    </w:p>
    <w:p w14:paraId="07BA04A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72405" cy="998220"/>
            <wp:effectExtent l="0" t="0" r="635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888BE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Добавляем врага на сцену и созданный контроллер закидываем ему в компоненты</w:t>
      </w:r>
    </w:p>
    <w:p w14:paraId="64BC1A55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1603375" cy="2776220"/>
            <wp:effectExtent l="0" t="0" r="12065" b="1270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8E5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Заходим в контроллер, который создали</w:t>
      </w:r>
    </w:p>
    <w:p w14:paraId="44EB7C48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1114425" cy="1419225"/>
            <wp:effectExtent l="0" t="0" r="13335" b="133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2F99E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3481070" cy="2198370"/>
            <wp:effectExtent l="0" t="0" r="8890" b="11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81070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E18C7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 закидываем анимацию из миксамо которая находиться на нашем враге</w:t>
      </w:r>
    </w:p>
    <w:p w14:paraId="0B40E01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2286635" cy="1682115"/>
            <wp:effectExtent l="0" t="0" r="1460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635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EFE3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69865" cy="2232025"/>
            <wp:effectExtent l="0" t="0" r="3175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5FEE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 бы проверить анимацию, дважды нажимаем на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mixamo_com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 у вас откроеться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animator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после нажимаем пробел и анимация запуситься</w:t>
      </w:r>
    </w:p>
    <w:p w14:paraId="1249050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5267325" cy="1200150"/>
            <wp:effectExtent l="0" t="0" r="5715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6E80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Созадем скрипт для того что бы враг следовал за нами и когда он нас теряет, то будет ходить по определенным точкам</w:t>
      </w:r>
    </w:p>
    <w:p w14:paraId="468FD865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>using System.Collections;</w:t>
      </w:r>
    </w:p>
    <w:p w14:paraId="2AD99A31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>using System.Collections.Generic;</w:t>
      </w:r>
    </w:p>
    <w:p w14:paraId="123E1872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>using UnityEngine;</w:t>
      </w:r>
    </w:p>
    <w:p w14:paraId="4DDFEC71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>using UnityEngine.AI;</w:t>
      </w:r>
    </w:p>
    <w:p w14:paraId="6A242C01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</w:p>
    <w:p w14:paraId="6B285710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>public class Enemy : MonoBehaviour</w:t>
      </w:r>
    </w:p>
    <w:p w14:paraId="4C99146D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>{</w:t>
      </w:r>
    </w:p>
    <w:p w14:paraId="407452F7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 xml:space="preserve">    private GameObject player;</w:t>
      </w:r>
    </w:p>
    <w:p w14:paraId="7C5F8C33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 xml:space="preserve">    private NavMeshAgent agent;</w:t>
      </w:r>
    </w:p>
    <w:p w14:paraId="36179D9A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</w:p>
    <w:p w14:paraId="533E532A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 xml:space="preserve">    // Start is called before the first frame update</w:t>
      </w:r>
    </w:p>
    <w:p w14:paraId="3BFF96D5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 xml:space="preserve">    void Start()</w:t>
      </w:r>
    </w:p>
    <w:p w14:paraId="636F7162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 xml:space="preserve">    {</w:t>
      </w:r>
    </w:p>
    <w:p w14:paraId="1771C478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 xml:space="preserve">        player = GameObject.FindGameObjectWithTag("Player");</w:t>
      </w:r>
    </w:p>
    <w:p w14:paraId="00229241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 xml:space="preserve">        agent = GetComponent&lt;NavMeshAgent&gt;();</w:t>
      </w:r>
    </w:p>
    <w:p w14:paraId="3B66CDB9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 xml:space="preserve">        agent.SetDestination(player.transform.position);</w:t>
      </w:r>
    </w:p>
    <w:p w14:paraId="7D0A8EB1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 xml:space="preserve">    }</w:t>
      </w:r>
    </w:p>
    <w:p w14:paraId="51BA2C86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</w:p>
    <w:p w14:paraId="7852524D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 xml:space="preserve">    // Update is called once per frame</w:t>
      </w:r>
    </w:p>
    <w:p w14:paraId="5DB96573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 xml:space="preserve">    void Update()</w:t>
      </w:r>
    </w:p>
    <w:p w14:paraId="79603A49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 xml:space="preserve">    {</w:t>
      </w:r>
    </w:p>
    <w:p w14:paraId="6E153D4C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 xml:space="preserve">    }</w:t>
      </w:r>
    </w:p>
    <w:p w14:paraId="50A2BFE3">
      <w:pPr>
        <w:spacing w:line="240" w:lineRule="auto"/>
        <w:ind w:firstLine="720" w:firstLineChars="0"/>
        <w:jc w:val="both"/>
        <w:rPr>
          <w:rFonts w:hint="default" w:ascii="Consolas" w:hAnsi="Consolas" w:cs="Consolas"/>
          <w:sz w:val="24"/>
          <w:szCs w:val="24"/>
          <w:lang w:val="en-US"/>
        </w:rPr>
      </w:pPr>
      <w:r>
        <w:rPr>
          <w:rFonts w:hint="default" w:ascii="Consolas" w:hAnsi="Consolas" w:cs="Consolas"/>
          <w:sz w:val="24"/>
          <w:szCs w:val="24"/>
          <w:lang w:val="en-US"/>
        </w:rPr>
        <w:t>}</w:t>
      </w:r>
    </w:p>
    <w:p w14:paraId="7F339637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C8A2DC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Далее на врага накинем этот написанный скрипт + добавим компонент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Nav Mesh Agent</w:t>
      </w:r>
    </w:p>
    <w:p w14:paraId="15F5CA63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2242185" cy="2863215"/>
            <wp:effectExtent l="0" t="0" r="13335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5C8AB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компоненте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Nav Mesh Agent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можно регулировать скорость </w:t>
      </w:r>
    </w:p>
    <w:p w14:paraId="7C545732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Steering (управление движением)</w:t>
      </w:r>
    </w:p>
    <w:p w14:paraId="4F36FB90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Speed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Максимальная линейная скорость агента.</w:t>
      </w:r>
    </w:p>
    <w:p w14:paraId="4CF06447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Angular Speed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Максимальная угловая скорость поворота. Чем выше, тем быстрее разворачивается.</w:t>
      </w:r>
    </w:p>
    <w:p w14:paraId="7590635E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Acceleration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Ускорение. Чем ниже, тем более «тяжёлым» кажется агент при разгоне/торможении.</w:t>
      </w:r>
    </w:p>
    <w:p w14:paraId="16E28D65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Stopping Distance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 каком расстоянии от цели агент считает, что «дошёл», и начнёт останавливаться. Делайте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&gt;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0, если не нужно упираться «впритык».</w:t>
      </w:r>
    </w:p>
    <w:p w14:paraId="16638C74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Auto Braking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Если включено, агент заранее сбрасывает скорость перед целями/точками пути, чтобы плавно остановиться на Stopping Distance. Если выключить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будет проходить точки пути «на пролёт» (полезно для патруля).</w:t>
      </w:r>
    </w:p>
    <w:p w14:paraId="20ECC885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48F44FA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Obstacle Avoidance (избежание столкновений)</w:t>
      </w:r>
    </w:p>
    <w:p w14:paraId="274C7EDD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Radius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Радиус капсулы агента. Влияет на обход препятствий и «ширину» проходов, которые он считает проходимыми.</w:t>
      </w:r>
    </w:p>
    <w:p w14:paraId="7BA621B1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Height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Высота капсулы. Должна соответствовать дверным проёмам/аркам на навмешe.</w:t>
      </w:r>
    </w:p>
    <w:p w14:paraId="0435064A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Quality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Качество локального избегания препятствий и соседних агентов.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High Quality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больше соседей учитывается и больше «лучей» для расчёта, движения менее дёрганые, но дороже по CPU.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(Опции обычно: None/Low/Medium/Good/High.)</w:t>
      </w:r>
    </w:p>
    <w:p w14:paraId="6AC45A26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Priority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Приоритет избегания (0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99). Меньшее число = больший приоритет: агента с низким числом «уступают» меньше, другие стараются обходить его.</w:t>
      </w:r>
    </w:p>
    <w:p w14:paraId="06471EC2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DAB39EB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Path Finding (поиск пути)</w:t>
      </w:r>
    </w:p>
    <w:p w14:paraId="1AA09013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Auto Traverse Off Mesh Link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Автоматически проходить Off-Mesh Links (прыжки, лестницы, перепрыгивание щелей). Если выключено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сами обрабатывайте в скрипте agent.isOnOffMeshLink и вручную анимируйте переход.</w:t>
      </w:r>
    </w:p>
    <w:p w14:paraId="4FD7DA97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Auto Repath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Автоматически перестраивать путь, если он стал недействительным (что-то перекрыло дорогу / навмеш обновился).</w:t>
      </w:r>
    </w:p>
    <w:p w14:paraId="678FC177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Area Mask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Маска областей навмеша, по которым агент может ходить. По умолчанию Everything. Можно отключать, например, «Mud», «Water», или задавать стоимости областей через SetAreaCost, чтобы агент предпочитал «дешёвые» зоны.</w:t>
      </w:r>
    </w:p>
    <w:p w14:paraId="31311444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B6DD20C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Практические подсказки</w:t>
      </w:r>
    </w:p>
    <w:p w14:paraId="1CBDF323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Если агент «дрожит» у цели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увеличьте Stopping Distance и включите Auto Braking.</w:t>
      </w:r>
    </w:p>
    <w:p w14:paraId="01BC5231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Если застревает в узких местах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проверьте Radius (слишком большой) и Quality (иногда понизить помогает).</w:t>
      </w:r>
    </w:p>
    <w:p w14:paraId="48A1CC51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Для «тяжёлых» противников: выше Stopping Distance, ниже Acceleration, ниже Angular Speed.</w:t>
      </w:r>
    </w:p>
    <w:p w14:paraId="1AA17631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Для плотных толп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играйте Priority (важные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10–20, рядовые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50+).</w:t>
      </w:r>
    </w:p>
    <w:p w14:paraId="1A29D3E6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Нам нужно добавить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Nav Mesh Surface</w:t>
      </w:r>
    </w:p>
    <w:p w14:paraId="028C1925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Create -&gt; Empthy </w:t>
      </w:r>
    </w:p>
    <w:p w14:paraId="1F89A8C6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 пустышку создаем Nav Mesh Surface</w:t>
      </w:r>
    </w:p>
    <w:p w14:paraId="41A81E93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Create -&gt; AI -&gt; Nav Mesh Surface</w:t>
      </w:r>
    </w:p>
    <w:p w14:paraId="70B62979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2686050" cy="1190625"/>
            <wp:effectExtent l="0" t="0" r="11430" b="133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1838325" cy="1876425"/>
            <wp:effectExtent l="0" t="0" r="5715" b="133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DD366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A156588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Так же нужно сделать карту по которой будет ходить враг</w:t>
      </w:r>
    </w:p>
    <w:p w14:paraId="20230BDC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Наш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Plane (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земля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должна быть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Static</w:t>
      </w:r>
    </w:p>
    <w:p w14:paraId="28905019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4019550" cy="438150"/>
            <wp:effectExtent l="0" t="0" r="381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B1DF4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Далее выделяем в сцене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NavMeshSurface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нажимаем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Bake</w:t>
      </w:r>
    </w:p>
    <w:p w14:paraId="0341DE19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4305300" cy="3476625"/>
            <wp:effectExtent l="0" t="0" r="7620" b="133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7323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После нажатия на кнопку у нас появляеться синий цвет на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Plane.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Это нам показывает где может ходить наш враг</w:t>
      </w:r>
    </w:p>
    <w:p w14:paraId="349F8E31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У игрока (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Character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)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должен быть тег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Player!!!</w:t>
      </w:r>
    </w:p>
    <w:p w14:paraId="19075B54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Для того чтоб зациклить анимацию, нужно выбрать персонажа в папке, в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Inspetor -&gt; Animation -&gt; Loop Time</w:t>
      </w:r>
    </w:p>
    <w:p w14:paraId="0FD339A0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1343025" cy="1362075"/>
            <wp:effectExtent l="0" t="0" r="1333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1654175" cy="2759710"/>
            <wp:effectExtent l="0" t="0" r="6985" b="139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A8FD7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Далее дополняем скрипт новой логикой, где враг будет ходить по точкам </w:t>
      </w:r>
    </w:p>
    <w:p w14:paraId="623B038B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>using UnityEngine;</w:t>
      </w:r>
    </w:p>
    <w:p w14:paraId="318AB8E4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>using UnityEngine.AI;</w:t>
      </w:r>
    </w:p>
    <w:p w14:paraId="06CB26AD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</w:p>
    <w:p w14:paraId="4BFCF38B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>public class Enemy : MonoBehaviour</w:t>
      </w:r>
    </w:p>
    <w:p w14:paraId="0CF182E1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>{</w:t>
      </w:r>
    </w:p>
    <w:p w14:paraId="7F8C0FCC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// патрулирование </w:t>
      </w:r>
    </w:p>
    <w:p w14:paraId="1CDFBDE1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[Header("Patrol")]</w:t>
      </w:r>
    </w:p>
    <w:p w14:paraId="43E5A0C7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[SerializeField] private Transform[] points; // Список точек патруля (заполнить в инспекторе)</w:t>
      </w:r>
    </w:p>
    <w:p w14:paraId="51B5CC3C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[SerializeField] private float waypointTolerance = 0.5f; // На каком расстоянии считаем, что точка достигнута</w:t>
      </w:r>
    </w:p>
    <w:p w14:paraId="64E002D3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// настройки преследования </w:t>
      </w:r>
    </w:p>
    <w:p w14:paraId="2F001928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[Header("Chase")]</w:t>
      </w:r>
    </w:p>
    <w:p w14:paraId="67C99364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[SerializeField] private float chaseDistance = 15f;      // дистанция для начала погони</w:t>
      </w:r>
    </w:p>
    <w:p w14:paraId="30F5A427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[SerializeField] private bool useLineOfSight = false;    // Нужна ли проверка прямой видимости</w:t>
      </w:r>
    </w:p>
    <w:p w14:paraId="683BEF95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[SerializeField] private float eyeHeight = 1.6f;         // высота "глаза" для рейкаста</w:t>
      </w:r>
    </w:p>
    <w:p w14:paraId="5A71593D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[SerializeField] private LayerMask obstacleMask = ~0;    // чем считаем препятствия (по умолчанию всё)</w:t>
      </w:r>
    </w:p>
    <w:p w14:paraId="097E201D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</w:p>
    <w:p w14:paraId="0EB543D9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// Текущее состояние ИИ: патруль или погоня</w:t>
      </w:r>
    </w:p>
    <w:p w14:paraId="7EA059FD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private enum State { Patrol, Chase }</w:t>
      </w:r>
    </w:p>
    <w:p w14:paraId="60D1B181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private State state = State.Patrol;</w:t>
      </w:r>
    </w:p>
    <w:p w14:paraId="6CD036E8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</w:p>
    <w:p w14:paraId="25DEA746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private NavMeshAgent agent;// Компонент навигации</w:t>
      </w:r>
    </w:p>
    <w:p w14:paraId="046CD1FE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private Transform player;// Ссылка на игрока</w:t>
      </w:r>
    </w:p>
    <w:p w14:paraId="45259E94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private Transform currentPoint;// Текущая цель патруля</w:t>
      </w:r>
    </w:p>
    <w:p w14:paraId="1B325500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</w:p>
    <w:p w14:paraId="69A2102F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// инициализация компонентов</w:t>
      </w:r>
    </w:p>
    <w:p w14:paraId="34029E0A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void Awake()</w:t>
      </w:r>
    </w:p>
    <w:p w14:paraId="0BE21519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{</w:t>
      </w:r>
    </w:p>
    <w:p w14:paraId="33A93F97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agent = GetComponent&lt;NavMeshAgent&gt;();// Берём NavMeshAgent с этого объекта</w:t>
      </w:r>
    </w:p>
    <w:p w14:paraId="2DB90793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// Ищем объект с тегом "Player". Если не нашли </w:t>
      </w:r>
      <w:r>
        <w:rPr>
          <w:rFonts w:hint="default" w:ascii="Consolas" w:hAnsi="Consolas" w:cs="Consolas"/>
          <w:b w:val="0"/>
          <w:bCs w:val="0"/>
          <w:sz w:val="24"/>
          <w:szCs w:val="24"/>
          <w:lang w:val="en-US"/>
        </w:rPr>
        <w:t>-</w:t>
      </w: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выключаем скрипт и выводим ошибку.</w:t>
      </w:r>
    </w:p>
    <w:p w14:paraId="39039987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var go = GameObject.FindGameObjectWithTag("Player");</w:t>
      </w:r>
    </w:p>
    <w:p w14:paraId="131134F2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if (go == null) { Debug.LogError("Player с тегом 'Player' не найден"); enabled = false; return; }</w:t>
      </w:r>
    </w:p>
    <w:p w14:paraId="34678FC2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player = go.transform;</w:t>
      </w:r>
    </w:p>
    <w:p w14:paraId="178820FD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}</w:t>
      </w:r>
    </w:p>
    <w:p w14:paraId="0CBD5970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</w:p>
    <w:p w14:paraId="6F343D30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// старт работы: запускаем патруль</w:t>
      </w:r>
    </w:p>
    <w:p w14:paraId="492F234E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void Start()</w:t>
      </w:r>
    </w:p>
    <w:p w14:paraId="3C8DF63B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{</w:t>
      </w:r>
    </w:p>
    <w:p w14:paraId="3F979F26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GoToRandomPoint();// Выбираем и ставим первую точку патруля</w:t>
      </w:r>
    </w:p>
    <w:p w14:paraId="0FD6D3B0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}</w:t>
      </w:r>
    </w:p>
    <w:p w14:paraId="08169397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</w:p>
    <w:p w14:paraId="0214AD41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// основной цикл: переключение состояний и действия</w:t>
      </w:r>
    </w:p>
    <w:p w14:paraId="38C4C90B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void Update()</w:t>
      </w:r>
    </w:p>
    <w:p w14:paraId="35B03DC3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{</w:t>
      </w:r>
    </w:p>
    <w:p w14:paraId="78D76077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if (player == null) return;// На всякий случай: если игрок пропал (удалён из сцены)</w:t>
      </w:r>
    </w:p>
    <w:p w14:paraId="5C872C67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</w:p>
    <w:p w14:paraId="00AD6575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// Решаем, надо ли преследовать игрока сейчас</w:t>
      </w:r>
    </w:p>
    <w:p w14:paraId="1F04BAF4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bool shouldChase = ShouldChase();</w:t>
      </w:r>
    </w:p>
    <w:p w14:paraId="1AF0B93B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// Переключаем состояние при необходимости</w:t>
      </w:r>
    </w:p>
    <w:p w14:paraId="43A264B4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if (shouldChase &amp;&amp; state != State.Chase)</w:t>
      </w:r>
    </w:p>
    <w:p w14:paraId="64090BF0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    state = State.Chase;</w:t>
      </w:r>
    </w:p>
    <w:p w14:paraId="2D9DCBCC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else if (!shouldChase &amp;&amp; state != State.Patrol)</w:t>
      </w:r>
    </w:p>
    <w:p w14:paraId="101EF64A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    state = State.Patrol;</w:t>
      </w:r>
    </w:p>
    <w:p w14:paraId="48D9286C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// Действие в зависимости от состояния</w:t>
      </w:r>
    </w:p>
    <w:p w14:paraId="1DA44A23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if (state == State.Chase)</w:t>
      </w:r>
    </w:p>
    <w:p w14:paraId="6E673068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{</w:t>
      </w:r>
    </w:p>
    <w:p w14:paraId="5C15E057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    // ВАЖНО: обновляем цель КАЖДЫЙ кадр </w:t>
      </w:r>
      <w:r>
        <w:rPr>
          <w:rFonts w:hint="default" w:ascii="Consolas" w:hAnsi="Consolas" w:cs="Consolas"/>
          <w:b w:val="0"/>
          <w:bCs w:val="0"/>
          <w:sz w:val="24"/>
          <w:szCs w:val="24"/>
          <w:lang w:val="en-US"/>
        </w:rPr>
        <w:t>-</w:t>
      </w: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так враг бежит за движущимся игроком</w:t>
      </w:r>
    </w:p>
    <w:p w14:paraId="20AF6823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    agent.SetDestination(player.position);</w:t>
      </w:r>
    </w:p>
    <w:p w14:paraId="7C08FC4C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}</w:t>
      </w:r>
    </w:p>
    <w:p w14:paraId="3AFD1401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else // state == State.Patrol</w:t>
      </w:r>
    </w:p>
    <w:p w14:paraId="079F6021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{</w:t>
      </w:r>
    </w:p>
    <w:p w14:paraId="72E6BEFF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    // Если путь построен и мы почти у точки </w:t>
      </w:r>
      <w:r>
        <w:rPr>
          <w:rFonts w:hint="default" w:ascii="Consolas" w:hAnsi="Consolas" w:cs="Consolas"/>
          <w:b w:val="0"/>
          <w:bCs w:val="0"/>
          <w:sz w:val="24"/>
          <w:szCs w:val="24"/>
          <w:lang w:val="en-US"/>
        </w:rPr>
        <w:t>-</w:t>
      </w: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берём следующую</w:t>
      </w:r>
    </w:p>
    <w:p w14:paraId="30143999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    if (!agent.pathPending &amp;&amp; agent.remainingDistance &lt;= waypointTolerance)</w:t>
      </w:r>
    </w:p>
    <w:p w14:paraId="6896714A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        GoToRandomPoint();</w:t>
      </w:r>
    </w:p>
    <w:p w14:paraId="523D4214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}</w:t>
      </w:r>
    </w:p>
    <w:p w14:paraId="1274700E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}</w:t>
      </w:r>
    </w:p>
    <w:p w14:paraId="76633000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// Решаем, начинать ли преследование:</w:t>
      </w:r>
    </w:p>
    <w:p w14:paraId="5D804C38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// 1) игрок в пределах chaseDistance</w:t>
      </w:r>
    </w:p>
    <w:p w14:paraId="211C822C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// 2) (опционально) есть прямая видимость (нет стен между нами)</w:t>
      </w:r>
    </w:p>
    <w:p w14:paraId="2B213BA0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bool ShouldChase()</w:t>
      </w:r>
    </w:p>
    <w:p w14:paraId="450D2F91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{</w:t>
      </w:r>
    </w:p>
    <w:p w14:paraId="593E3B7A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// Проверка по дистанции</w:t>
      </w:r>
    </w:p>
    <w:p w14:paraId="39B12C4D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float dist = Vector3.Distance(transform.position, player.position);</w:t>
      </w:r>
    </w:p>
    <w:p w14:paraId="2456BABB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if (dist &gt; chaseDistance) return false;// далеко </w:t>
      </w:r>
      <w:r>
        <w:rPr>
          <w:rFonts w:hint="default" w:ascii="Consolas" w:hAnsi="Consolas" w:cs="Consolas"/>
          <w:b w:val="0"/>
          <w:bCs w:val="0"/>
          <w:sz w:val="24"/>
          <w:szCs w:val="24"/>
          <w:lang w:val="en-US"/>
        </w:rPr>
        <w:t>-</w:t>
      </w: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не преследуем</w:t>
      </w:r>
    </w:p>
    <w:p w14:paraId="2A10EC99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</w:p>
    <w:p w14:paraId="33642484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// Если проверка видимости не нужна — достаточно расстояния</w:t>
      </w:r>
    </w:p>
    <w:p w14:paraId="41197325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if (!useLineOfSight) return true;</w:t>
      </w:r>
    </w:p>
    <w:p w14:paraId="109417FD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</w:p>
    <w:p w14:paraId="657A454A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// ЛИНИЯ ВИДИМОСТИ: пускаем луч с "глаза" врага к "глазам" игрока</w:t>
      </w:r>
    </w:p>
    <w:p w14:paraId="6B1ECC7A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Vector3 origin = transform.position + Vector3.up * eyeHeight;</w:t>
      </w:r>
    </w:p>
    <w:p w14:paraId="630DC75D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Vector3 target = player.position + Vector3.up * eyeHeight * 0.8f;</w:t>
      </w:r>
    </w:p>
    <w:p w14:paraId="3B1D5331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// Linecast возвращает true, если луч столкнулся с чем-то на пути</w:t>
      </w:r>
    </w:p>
    <w:p w14:paraId="04540602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if (Physics.Linecast(origin, target, out RaycastHit hit, obstacleMask))</w:t>
      </w:r>
    </w:p>
    <w:p w14:paraId="59E1B1E9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    // Если первым попался сам игрок </w:t>
      </w:r>
      <w:r>
        <w:rPr>
          <w:rFonts w:hint="default" w:ascii="Consolas" w:hAnsi="Consolas" w:cs="Consolas"/>
          <w:b w:val="0"/>
          <w:bCs w:val="0"/>
          <w:sz w:val="24"/>
          <w:szCs w:val="24"/>
          <w:lang w:val="en-US"/>
        </w:rPr>
        <w:t>-</w:t>
      </w: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видимость есть</w:t>
      </w:r>
    </w:p>
    <w:p w14:paraId="389AA4DC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    return hit.transform == player;</w:t>
      </w:r>
    </w:p>
    <w:p w14:paraId="22B22320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</w:p>
    <w:p w14:paraId="00FAA757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// ничего не задели </w:t>
      </w:r>
      <w:r>
        <w:rPr>
          <w:rFonts w:hint="default" w:ascii="Consolas" w:hAnsi="Consolas" w:cs="Consolas"/>
          <w:b w:val="0"/>
          <w:bCs w:val="0"/>
          <w:sz w:val="24"/>
          <w:szCs w:val="24"/>
          <w:lang w:val="en-US"/>
        </w:rPr>
        <w:t>-</w:t>
      </w: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считаем, что видим</w:t>
      </w:r>
    </w:p>
    <w:p w14:paraId="6D099C1C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return true;</w:t>
      </w:r>
    </w:p>
    <w:p w14:paraId="7CD9700C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}</w:t>
      </w:r>
    </w:p>
    <w:p w14:paraId="60403543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// Выбрать случайную точку патруля и построить путь к ней</w:t>
      </w:r>
    </w:p>
    <w:p w14:paraId="50987275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void GoToRandomPoint()</w:t>
      </w:r>
    </w:p>
    <w:p w14:paraId="494BB7E8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{</w:t>
      </w:r>
    </w:p>
    <w:p w14:paraId="5E1B753B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if (points == null || points.Length == 0) return; // Если точек нет — ничего не делаем</w:t>
      </w:r>
    </w:p>
    <w:p w14:paraId="1B49C30E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currentPoint = points[Random.Range(0, points.Length)];</w:t>
      </w:r>
    </w:p>
    <w:p w14:paraId="6CEA9870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agent.SetDestination(currentPoint.position);</w:t>
      </w:r>
    </w:p>
    <w:p w14:paraId="467D1B19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}</w:t>
      </w:r>
    </w:p>
    <w:p w14:paraId="77B558E2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</w:p>
    <w:p w14:paraId="51B2A5B0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// Вспомогательная визуализация в редакторе </w:t>
      </w:r>
      <w:r>
        <w:rPr>
          <w:rFonts w:hint="default" w:ascii="Consolas" w:hAnsi="Consolas" w:cs="Consolas"/>
          <w:b w:val="0"/>
          <w:bCs w:val="0"/>
          <w:sz w:val="24"/>
          <w:szCs w:val="24"/>
          <w:lang w:val="en-US"/>
        </w:rPr>
        <w:t>-</w:t>
      </w: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помогает дебажить</w:t>
      </w:r>
    </w:p>
    <w:p w14:paraId="1EC50314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void OnDrawGizmosSelected()</w:t>
      </w:r>
    </w:p>
    <w:p w14:paraId="12C83F86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{</w:t>
      </w:r>
    </w:p>
    <w:p w14:paraId="355F8106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// Радиус преследования</w:t>
      </w:r>
    </w:p>
    <w:p w14:paraId="0FAB9713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Gizmos.DrawWireSphere(transform.position, chaseDistance);</w:t>
      </w:r>
    </w:p>
    <w:p w14:paraId="3298EFBF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// Луч "взглядом" к игроку (если он уже найден)</w:t>
      </w:r>
    </w:p>
    <w:p w14:paraId="760F9935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Gizmos.color = Color.red;</w:t>
      </w:r>
    </w:p>
    <w:p w14:paraId="4CE0CA03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if (player != null)</w:t>
      </w:r>
    </w:p>
    <w:p w14:paraId="66972232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{</w:t>
      </w:r>
    </w:p>
    <w:p w14:paraId="15773A28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    Vector3 o = transform.position + Vector3.up * eyeHeight;</w:t>
      </w:r>
    </w:p>
    <w:p w14:paraId="4C3DA9A7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    Vector3 t = player.position + Vector3.up * eyeHeight * 0.8f;</w:t>
      </w:r>
    </w:p>
    <w:p w14:paraId="44ADA514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    Gizmos.DrawLine(o, t);</w:t>
      </w:r>
    </w:p>
    <w:p w14:paraId="68735E5C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    }</w:t>
      </w:r>
    </w:p>
    <w:p w14:paraId="5F92856A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 xml:space="preserve">    }</w:t>
      </w:r>
    </w:p>
    <w:p w14:paraId="0E11BC7F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  <w:r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  <w:t>}</w:t>
      </w:r>
    </w:p>
    <w:p w14:paraId="1ABDDFC7">
      <w:pPr>
        <w:numPr>
          <w:ilvl w:val="0"/>
          <w:numId w:val="0"/>
        </w:numPr>
        <w:spacing w:line="240" w:lineRule="auto"/>
        <w:jc w:val="both"/>
        <w:rPr>
          <w:rFonts w:hint="default" w:ascii="Consolas" w:hAnsi="Consolas" w:cs="Consolas"/>
          <w:b w:val="0"/>
          <w:bCs w:val="0"/>
          <w:sz w:val="24"/>
          <w:szCs w:val="24"/>
          <w:lang w:val="ru-RU"/>
        </w:rPr>
      </w:pPr>
    </w:p>
    <w:p w14:paraId="17EA7AF3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16DF315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 создаем по сцене точки для перемещения врага</w:t>
      </w:r>
    </w:p>
    <w:p w14:paraId="4B55D9A4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2714625" cy="1524000"/>
            <wp:effectExtent l="0" t="0" r="1333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1924050" cy="561975"/>
            <wp:effectExtent l="0" t="0" r="1143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3D8F4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3347720" cy="2056130"/>
            <wp:effectExtent l="0" t="0" r="508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451FC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DCEF019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Далее эти точки нужно добавить в скрипт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Enemy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 список</w:t>
      </w:r>
    </w:p>
    <w:p w14:paraId="443F0E21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Выделяем точки на сцене и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drag and drop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 список</w:t>
      </w:r>
    </w:p>
    <w:p w14:paraId="402B922B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4143375" cy="1857375"/>
            <wp:effectExtent l="0" t="0" r="1905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89248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7A40891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Патруль: Враг выбирает одну из заданных точек и идёт к ней по навигационной сетке. Когда почти доходит -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выбирает следующую и продолжает цикл. Так он «бродит» по маршруту, пока не появится причина переключиться.</w:t>
      </w:r>
    </w:p>
    <w:p w14:paraId="6CC37285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Обнаружение игрока: Постоянно проверяет, находится ли игрок достаточно близко (радиус chaseDistance). По желанию можно требовать «прямую видимость»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-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тогда между врагом и игроком не должно быть стены/препятствия. Если условия выполнены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-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решает «гнаться».</w:t>
      </w:r>
    </w:p>
    <w:p w14:paraId="34CC614C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Погоня: Как только решено гнаться, враг каждый кадр перестраивает маршрут к текущей позиции игрока. За счёт этого он реально бежит за движущимся игроком, а не к позиции «как было в начале».</w:t>
      </w:r>
    </w:p>
    <w:p w14:paraId="0256EB0A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Возврат к патрулю: Если игрок выходит из радиуса (или пропадает прямая видимость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-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если это включено), враг перестаёт преследовать и снова выбирает патрульную точку, возвращаясь к «дежурному» поведению.</w:t>
      </w:r>
    </w:p>
    <w:p w14:paraId="0A049CF1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Что под капотом: Двигатель передвижения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-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NavMeshAgent. Он сам строит путь по выпеченному NavMesh, обходит препятствия и держит скорость/ускорение/повороты. Скрипт лишь под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c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казывает ему «куда идти»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-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либо к следующей точке патруля, либо к актуальной позиции игрока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-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в зависимости от текущего режима.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0">
    <w:nsid w:val="3900518F"/>
    <w:multiLevelType w:val="singleLevel"/>
    <w:tmpl w:val="3900518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B6D4ED9"/>
    <w:rsid w:val="0B8D5538"/>
    <w:rsid w:val="1190245F"/>
    <w:rsid w:val="11FE0013"/>
    <w:rsid w:val="120E0E57"/>
    <w:rsid w:val="168E28E8"/>
    <w:rsid w:val="182072A4"/>
    <w:rsid w:val="1F4621C5"/>
    <w:rsid w:val="217F52D4"/>
    <w:rsid w:val="23251A24"/>
    <w:rsid w:val="280F0250"/>
    <w:rsid w:val="2AFA7CCA"/>
    <w:rsid w:val="2C601C3C"/>
    <w:rsid w:val="2D9154D4"/>
    <w:rsid w:val="31CC0DBF"/>
    <w:rsid w:val="322F04FF"/>
    <w:rsid w:val="34860836"/>
    <w:rsid w:val="352567D5"/>
    <w:rsid w:val="368D46BE"/>
    <w:rsid w:val="38CA1814"/>
    <w:rsid w:val="39AF7EAD"/>
    <w:rsid w:val="3FFB06A8"/>
    <w:rsid w:val="45A03C0C"/>
    <w:rsid w:val="47EC09CD"/>
    <w:rsid w:val="519F1876"/>
    <w:rsid w:val="52B55BE4"/>
    <w:rsid w:val="53296B25"/>
    <w:rsid w:val="5942577F"/>
    <w:rsid w:val="597B0674"/>
    <w:rsid w:val="5A325088"/>
    <w:rsid w:val="5B060866"/>
    <w:rsid w:val="60600A87"/>
    <w:rsid w:val="606819BC"/>
    <w:rsid w:val="62F52A5A"/>
    <w:rsid w:val="6A2720C1"/>
    <w:rsid w:val="6C837F96"/>
    <w:rsid w:val="706E1197"/>
    <w:rsid w:val="70F80464"/>
    <w:rsid w:val="778A2F0E"/>
    <w:rsid w:val="7CD029D5"/>
    <w:rsid w:val="7D8950E1"/>
    <w:rsid w:val="7FC4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72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Диана Пугач</dc:creator>
  <cp:lastModifiedBy>Диана Пугач</cp:lastModifiedBy>
  <dcterms:modified xsi:type="dcterms:W3CDTF">2026-02-23T05:59:45Z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A8B374F7D92548CCBC52D2866E58101B_13</vt:lpwstr>
  </property>
</Properties>
</file>