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88151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Реализация аттаки на врага</w:t>
      </w:r>
    </w:p>
    <w:p w14:paraId="3F86BAE5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Для начала нужно определить точку спавна снаряда на персонаже, нужно создать пустышку (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create empty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)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 назвать как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Bullet Point (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он должен быть дочерним элементом нашего персонажа в сцене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)</w:t>
      </w:r>
    </w:p>
    <w:p w14:paraId="218A8E1A">
      <w:pPr>
        <w:spacing w:line="360" w:lineRule="auto"/>
        <w:ind w:firstLine="720" w:firstLineChars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2343150" cy="6096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610D1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Bullet Point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распологаем в сцене и рядом с персонажем, таким образом чтоб логически правильно с этого места выледает снаряд</w:t>
      </w:r>
    </w:p>
    <w:p w14:paraId="6CC57B40">
      <w:pPr>
        <w:spacing w:line="360" w:lineRule="auto"/>
        <w:ind w:firstLine="720" w:firstLineChars="0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2640965" cy="1619250"/>
            <wp:effectExtent l="0" t="0" r="10795" b="1143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98FA8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Теперь нужно создать снаряд</w:t>
      </w:r>
    </w:p>
    <w:p w14:paraId="0D34E0A9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У меня это будет обычный куб который я добавляю в сцену и уменьшаю его до нужного размера</w:t>
      </w:r>
    </w:p>
    <w:p w14:paraId="4676E84C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Добавляю необходимые компоненты </w:t>
      </w:r>
    </w:p>
    <w:p w14:paraId="7CB2B059">
      <w:pPr>
        <w:spacing w:line="360" w:lineRule="auto"/>
        <w:ind w:firstLine="720" w:firstLineChars="0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2795905" cy="1590675"/>
            <wp:effectExtent l="0" t="0" r="825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590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ABCD5">
      <w:pPr>
        <w:spacing w:line="360" w:lineRule="auto"/>
        <w:ind w:firstLine="720" w:firstLineChars="0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2902585" cy="1942465"/>
            <wp:effectExtent l="0" t="0" r="8255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2585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8335F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И создаем скрипт для пули (нанесение урона, когда изчезает пуля и скорость) и этот скрипт добавляем как дополнительный компонет к кубу (который выступает как пуля). В этом скрипте указываем скорость, урон который наносит пуля и время жизни пули</w:t>
      </w:r>
    </w:p>
    <w:p w14:paraId="3350F611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using UnityEngine;</w:t>
      </w:r>
    </w:p>
    <w:p w14:paraId="6F95BB88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7C2445DF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public class BulletController : MonoBehaviour</w:t>
      </w:r>
    </w:p>
    <w:p w14:paraId="2472B2B8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{</w:t>
      </w:r>
    </w:p>
    <w:p w14:paraId="2187B7F0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public float speed = 30f;</w:t>
      </w:r>
    </w:p>
    <w:p w14:paraId="4381FCF1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public int damage = 1;</w:t>
      </w:r>
    </w:p>
    <w:p w14:paraId="0F7029BE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public float lifeTime = 5f;</w:t>
      </w:r>
    </w:p>
    <w:p w14:paraId="526DA250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340A63FE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private Vector3 direction;</w:t>
      </w:r>
    </w:p>
    <w:p w14:paraId="64EE163E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0F43FB9A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public void Init(Vector3 dir)</w:t>
      </w:r>
    </w:p>
    <w:p w14:paraId="0BA9FAFF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{</w:t>
      </w:r>
    </w:p>
    <w:p w14:paraId="0090417C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direction = dir.normalized;</w:t>
      </w:r>
    </w:p>
    <w:p w14:paraId="6152AB8D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Destroy(gameObject, lifeTime);</w:t>
      </w:r>
    </w:p>
    <w:p w14:paraId="1BC82E71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}</w:t>
      </w:r>
    </w:p>
    <w:p w14:paraId="5EFA4FAE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056A772D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private void Update()</w:t>
      </w:r>
    </w:p>
    <w:p w14:paraId="2991CA7F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{</w:t>
      </w:r>
    </w:p>
    <w:p w14:paraId="71B411EC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transform.position += direction * speed * Time.deltaTime;</w:t>
      </w:r>
    </w:p>
    <w:p w14:paraId="61A0FBCF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}</w:t>
      </w:r>
    </w:p>
    <w:p w14:paraId="6F02FF82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6480C34C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private void OnTriggerEnter(Collider other)</w:t>
      </w:r>
    </w:p>
    <w:p w14:paraId="68EE70B1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{</w:t>
      </w:r>
    </w:p>
    <w:p w14:paraId="04A55CE1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// ищем врага</w:t>
      </w:r>
    </w:p>
    <w:p w14:paraId="4AB1402B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Enemy enemy = other.GetComponentInParent&lt;Enemy&gt;();</w:t>
      </w:r>
    </w:p>
    <w:p w14:paraId="50A22EC6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if (enemy != null)</w:t>
      </w:r>
    </w:p>
    <w:p w14:paraId="03922179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{</w:t>
      </w:r>
    </w:p>
    <w:p w14:paraId="68D9851A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    enemy.TakeDamage(damage);</w:t>
      </w:r>
    </w:p>
    <w:p w14:paraId="04B09176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}</w:t>
      </w:r>
    </w:p>
    <w:p w14:paraId="5223D44A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076A85D4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// пуля исчезает в любом случае</w:t>
      </w:r>
    </w:p>
    <w:p w14:paraId="4A57D991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Destroy(gameObject);</w:t>
      </w:r>
    </w:p>
    <w:p w14:paraId="279F5741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}</w:t>
      </w:r>
    </w:p>
    <w:p w14:paraId="6B3049DB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}</w:t>
      </w:r>
    </w:p>
    <w:p w14:paraId="2004531F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C21713A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После нуно сделать из куба префаб и удалить со сцены</w:t>
      </w:r>
    </w:p>
    <w:p w14:paraId="786ECE9E">
      <w:pPr>
        <w:spacing w:line="360" w:lineRule="auto"/>
        <w:ind w:firstLine="720" w:firstLineChars="0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1885950" cy="1419225"/>
            <wp:effectExtent l="0" t="0" r="3810" b="133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1399540" cy="1697355"/>
            <wp:effectExtent l="0" t="0" r="254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621F3">
      <w:pPr>
        <w:spacing w:line="360" w:lineRule="auto"/>
        <w:ind w:firstLine="720" w:firstLineChars="0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1769369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Следующий шаг - логики появления снаряда в заданной точке (его поместим на игрока, все равно точка спавна снаряда является его дочерним элементом), тут мы используем кнопку мыши для запуска пуль (в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InputSystem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указали функцию с названием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Attack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 привязали нужнкю клавишу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>Рисунок 5 -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&gt; void OnAttack(InputValue val)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)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Тут мы получаем точку выстрела где спавнится пуля и префаб пули что был создан выше. Создание пули происходит следующим образом void Shoot() -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&gt; </w:t>
      </w:r>
    </w:p>
    <w:p w14:paraId="262D501A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bulletPrefab - префаб пули (заготовка объекта).</w:t>
      </w:r>
    </w:p>
    <w:p w14:paraId="7027D17E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firePoint.position - позиция, где появится пуля (обычно точка выстрела на оружии).</w:t>
      </w:r>
    </w:p>
    <w:p w14:paraId="574B91F0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firePoint.rotation - поворот пули (чтобы она смотрела в нужном направлении).</w:t>
      </w:r>
    </w:p>
    <w:p w14:paraId="49B81065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Instantiate() создаёт копию префаба в сцене.</w:t>
      </w:r>
    </w:p>
    <w:p w14:paraId="0FD56334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3952875" cy="1228725"/>
            <wp:effectExtent l="0" t="0" r="9525" b="5715"/>
            <wp:docPr id="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9CC04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Получение скрипта пули</w:t>
      </w:r>
    </w:p>
    <w:p w14:paraId="3C43F65B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Из созданного объекта берётся компонент BulletController.</w:t>
      </w:r>
    </w:p>
    <w:p w14:paraId="30EA9D0B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Это скрипт, который управляет поведением пули (движение, урон и т.д.).</w:t>
      </w:r>
    </w:p>
    <w:p w14:paraId="4E0E5D1C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BulletController bullet = bulletObj.GetComponent&lt;BulletController&gt;(); </w:t>
      </w:r>
    </w:p>
    <w:p w14:paraId="67EE2169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5273040" cy="262890"/>
            <wp:effectExtent l="0" t="0" r="0" b="11430"/>
            <wp:docPr id="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A6F75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Инициализация направления</w:t>
      </w:r>
    </w:p>
    <w:p w14:paraId="2F109D4C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Проверяем, что компонент найден.</w:t>
      </w:r>
    </w:p>
    <w:p w14:paraId="223FBBCE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Вызываем метод Init(), передавая firePoint.forward.</w:t>
      </w:r>
    </w:p>
    <w:p w14:paraId="37D44A97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firePoint.forward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это направление "вперёд" точки выстрела.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Пуля полетит именно в этом направлении.</w:t>
      </w:r>
    </w:p>
    <w:p w14:paraId="3352492B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3086100" cy="685800"/>
            <wp:effectExtent l="0" t="0" r="7620" b="0"/>
            <wp:docPr id="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EFB51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using UnityEngine;</w:t>
      </w:r>
    </w:p>
    <w:p w14:paraId="1218463D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using UnityEngine.InputSystem;</w:t>
      </w:r>
    </w:p>
    <w:p w14:paraId="05D5C8EF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1CEA4A54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public class BulletSpawner : MonoBehaviour</w:t>
      </w:r>
    </w:p>
    <w:p w14:paraId="03D3419A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{</w:t>
      </w:r>
    </w:p>
    <w:p w14:paraId="69CC76F5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[Header("Refs")]</w:t>
      </w:r>
    </w:p>
    <w:p w14:paraId="3971EF1B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[SerializeField] private Transform firePoint;   // точка выстрела</w:t>
      </w:r>
    </w:p>
    <w:p w14:paraId="0BBFF8CC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[SerializeField] private GameObject bulletPrefab;</w:t>
      </w:r>
    </w:p>
    <w:p w14:paraId="3A1EBE8D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669A6D6D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[Header("Shoot")]</w:t>
      </w:r>
    </w:p>
    <w:p w14:paraId="501233DD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[SerializeField] private float cooldown = 0.2f;</w:t>
      </w:r>
    </w:p>
    <w:p w14:paraId="0F4084E3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2A65B48A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private float nextShootTime;</w:t>
      </w:r>
    </w:p>
    <w:p w14:paraId="0CD61A99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1167019B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// Input System</w:t>
      </w:r>
    </w:p>
    <w:p w14:paraId="291FF1A5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public void OnAttack(InputValue val)</w:t>
      </w:r>
    </w:p>
    <w:p w14:paraId="435907F4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{</w:t>
      </w:r>
    </w:p>
    <w:p w14:paraId="13ACFA2E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if (!val.isPressed) return;</w:t>
      </w:r>
    </w:p>
    <w:p w14:paraId="1131DB27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if (Time.time &lt; nextShootTime) return;</w:t>
      </w:r>
    </w:p>
    <w:p w14:paraId="547FAE80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4BC3C625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nextShootTime = Time.time + cooldown;</w:t>
      </w:r>
    </w:p>
    <w:p w14:paraId="22A4498F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Shoot();</w:t>
      </w:r>
    </w:p>
    <w:p w14:paraId="6F0F660B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}</w:t>
      </w:r>
    </w:p>
    <w:p w14:paraId="6B23E711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151AC10C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private void Shoot()</w:t>
      </w:r>
    </w:p>
    <w:p w14:paraId="171513D4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{</w:t>
      </w:r>
    </w:p>
    <w:p w14:paraId="5DBE5647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GameObject bulletObj = Instantiate(</w:t>
      </w:r>
    </w:p>
    <w:p w14:paraId="6B66AF58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    bulletPrefab,</w:t>
      </w:r>
    </w:p>
    <w:p w14:paraId="655CFF84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    firePoint.position,</w:t>
      </w:r>
    </w:p>
    <w:p w14:paraId="12F17892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    firePoint.rotation</w:t>
      </w:r>
    </w:p>
    <w:p w14:paraId="67333324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);</w:t>
      </w:r>
    </w:p>
    <w:p w14:paraId="23CEEA1C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2A4AAF26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BulletController bullet = bulletObj.GetComponent&lt;BulletController&gt;();</w:t>
      </w:r>
    </w:p>
    <w:p w14:paraId="57C5A0A9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if (bullet != null)</w:t>
      </w:r>
    </w:p>
    <w:p w14:paraId="2031E196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{</w:t>
      </w:r>
    </w:p>
    <w:p w14:paraId="513E0096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    bullet.Init(firePoint.forward);</w:t>
      </w:r>
    </w:p>
    <w:p w14:paraId="21F07BE5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}</w:t>
      </w:r>
    </w:p>
    <w:p w14:paraId="457500C0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}</w:t>
      </w:r>
    </w:p>
    <w:p w14:paraId="2AD8D987">
      <w:pPr>
        <w:spacing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}</w:t>
      </w:r>
    </w:p>
    <w:p w14:paraId="1A53ACEF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90B4731">
      <w:pPr>
        <w:spacing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271135" cy="246380"/>
            <wp:effectExtent l="0" t="0" r="1905" b="12700"/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C509B">
      <w:pPr>
        <w:pStyle w:val="23"/>
        <w:spacing w:line="240" w:lineRule="auto"/>
        <w:jc w:val="center"/>
        <w:rPr>
          <w:lang w:val="ru-RU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1</w:t>
      </w:r>
      <w:r>
        <w:fldChar w:fldCharType="end"/>
      </w:r>
      <w:r>
        <w:rPr>
          <w:lang w:val="ru-RU"/>
        </w:rPr>
        <w:t xml:space="preserve"> Рисунок 5</w:t>
      </w:r>
    </w:p>
    <w:p w14:paraId="75D07DC2">
      <w:pPr>
        <w:rPr>
          <w:rFonts w:hint="default"/>
          <w:lang w:val="ru-RU"/>
        </w:rPr>
      </w:pPr>
    </w:p>
    <w:p w14:paraId="0B7DBD71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 инспекторе в поле скрипта добавляем Префаб куба-снаряда и точку спавна снаряда на персонаже</w:t>
      </w:r>
    </w:p>
    <w:p w14:paraId="342481CA"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133975" cy="2019300"/>
            <wp:effectExtent l="0" t="0" r="1905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474F9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На прошлой паре мы создавали спавн врага и преследование за главным героем</w:t>
      </w:r>
    </w:p>
    <w:p w14:paraId="0E34E5D1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У нас есть есть враг-префаб на котором есть скрипт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EnemyAI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в котором прописана логика преследования, так же есть логика патрулирования територии в случае если радиус преследование превышает переменную 18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>на рисунке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територию которую он будет патрулировать можно указать через мешь на котором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BoxCollider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>на рисунке 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 есть уровень здоровья (текущая 3, что значит если в него попадает 3 снаряда то враг разрушается) в скрипте пули мы указали что она наносит урон 1, так же после смерти врага на его месте появляется монетка (ее мы тоже указываем в поле скрипта как префаб)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>рисунок 3,4</w:t>
      </w:r>
    </w:p>
    <w:p w14:paraId="6F3E33EA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273675" cy="5956935"/>
            <wp:effectExtent l="0" t="0" r="14605" b="1905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95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53F34">
      <w:pPr>
        <w:pStyle w:val="23"/>
        <w:spacing w:line="240" w:lineRule="auto"/>
        <w:ind w:firstLine="720" w:firstLineChars="0"/>
        <w:jc w:val="center"/>
        <w:rPr>
          <w:lang w:val="ru-RU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2</w:t>
      </w:r>
      <w:r>
        <w:fldChar w:fldCharType="end"/>
      </w:r>
      <w:r>
        <w:rPr>
          <w:lang w:val="ru-RU"/>
        </w:rPr>
        <w:t xml:space="preserve"> Рисунок 1</w:t>
      </w:r>
    </w:p>
    <w:p w14:paraId="547F47EE">
      <w:pPr>
        <w:rPr>
          <w:rFonts w:hint="default"/>
          <w:lang w:val="ru-RU"/>
        </w:rPr>
      </w:pPr>
    </w:p>
    <w:p w14:paraId="1A2615B4">
      <w:pPr>
        <w:spacing w:line="240" w:lineRule="auto"/>
        <w:ind w:firstLine="720" w:firstLineChars="0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4486275" cy="1571625"/>
            <wp:effectExtent l="0" t="0" r="9525" b="13335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41C69">
      <w:pPr>
        <w:pStyle w:val="23"/>
        <w:spacing w:line="240" w:lineRule="auto"/>
        <w:ind w:firstLine="720" w:firstLineChars="0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3</w:t>
      </w:r>
      <w:r>
        <w:fldChar w:fldCharType="end"/>
      </w:r>
      <w:r>
        <w:rPr>
          <w:lang w:val="ru-RU"/>
        </w:rPr>
        <w:t xml:space="preserve"> Рисунок 2</w:t>
      </w:r>
    </w:p>
    <w:p w14:paraId="3980A884">
      <w:pPr>
        <w:spacing w:line="240" w:lineRule="auto"/>
        <w:ind w:firstLine="720" w:firstLineChars="0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2943225" cy="1695450"/>
            <wp:effectExtent l="0" t="0" r="13335" b="11430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AF559">
      <w:pPr>
        <w:pStyle w:val="23"/>
        <w:spacing w:line="240" w:lineRule="auto"/>
        <w:ind w:firstLine="720" w:firstLineChars="0"/>
        <w:jc w:val="center"/>
        <w:rPr>
          <w:lang w:val="ru-RU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4</w:t>
      </w:r>
      <w:r>
        <w:fldChar w:fldCharType="end"/>
      </w:r>
      <w:r>
        <w:rPr>
          <w:lang w:val="ru-RU"/>
        </w:rPr>
        <w:t xml:space="preserve"> Рисунок 3</w:t>
      </w:r>
    </w:p>
    <w:p w14:paraId="10DECD42">
      <w:pPr>
        <w:rPr>
          <w:rFonts w:hint="default"/>
          <w:lang w:val="ru-RU"/>
        </w:rPr>
      </w:pPr>
    </w:p>
    <w:p w14:paraId="464E695B">
      <w:pPr>
        <w:spacing w:line="240" w:lineRule="auto"/>
        <w:ind w:firstLine="720" w:firstLineChars="0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269865" cy="1268095"/>
            <wp:effectExtent l="0" t="0" r="3175" b="12065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593CB">
      <w:pPr>
        <w:pStyle w:val="23"/>
        <w:spacing w:line="240" w:lineRule="auto"/>
        <w:ind w:firstLine="720" w:firstLineChars="0"/>
        <w:jc w:val="center"/>
        <w:rPr>
          <w:lang w:val="ru-RU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5</w:t>
      </w:r>
      <w:r>
        <w:fldChar w:fldCharType="end"/>
      </w:r>
      <w:r>
        <w:rPr>
          <w:lang w:val="ru-RU"/>
        </w:rPr>
        <w:t xml:space="preserve"> Рисунок 4</w:t>
      </w:r>
    </w:p>
    <w:p w14:paraId="24263CF8">
      <w:pPr>
        <w:rPr>
          <w:rFonts w:hint="default"/>
          <w:lang w:val="ru-RU"/>
        </w:rPr>
      </w:pPr>
    </w:p>
    <w:p w14:paraId="7BC875A3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Теперь нам нужно создать логику подсчета собранных монеток </w:t>
      </w:r>
    </w:p>
    <w:p w14:paraId="7EC90C49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Добавляем в сцену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Canvas </w:t>
      </w:r>
    </w:p>
    <w:p w14:paraId="3B1FEA9C"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2517775" cy="2271395"/>
            <wp:effectExtent l="0" t="0" r="12065" b="14605"/>
            <wp:docPr id="1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7F341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Inspector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меняем параметр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Render mode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на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Screen Space - Camera</w:t>
      </w:r>
    </w:p>
    <w:p w14:paraId="337D18A5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5271770" cy="1036955"/>
            <wp:effectExtent l="0" t="0" r="1270" b="14605"/>
            <wp:docPr id="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84EEE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Добавляем картинку как дочерний элемент в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Canvas</w:t>
      </w:r>
    </w:p>
    <w:p w14:paraId="43495615"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4943475" cy="2390775"/>
            <wp:effectExtent l="0" t="0" r="9525" b="1905"/>
            <wp:docPr id="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E5420"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1447800" cy="323850"/>
            <wp:effectExtent l="0" t="0" r="0" b="11430"/>
            <wp:docPr id="1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E1FB9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Скачиваем с интеренета картинку монетки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c Alpha Channel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 закидываем в проект, выделяем картинку и в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Inspector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ьеняем следующее </w:t>
      </w:r>
    </w:p>
    <w:p w14:paraId="776EB54A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Texture Type -&gt; Sprite (2D and UI)</w:t>
      </w:r>
    </w:p>
    <w:p w14:paraId="15EEFF8D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Sprite Mode -&gt; Single </w:t>
      </w:r>
    </w:p>
    <w:p w14:paraId="23BCCA2A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Alpha is Transparency -&gt; Apply</w:t>
      </w:r>
    </w:p>
    <w:p w14:paraId="4578E43C">
      <w:pPr>
        <w:spacing w:line="360" w:lineRule="auto"/>
        <w:ind w:firstLine="720" w:firstLineChars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3041015" cy="2183765"/>
            <wp:effectExtent l="0" t="0" r="6985" b="10795"/>
            <wp:docPr id="2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1015" cy="218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EFB28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Далее на картинку накидываем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TextMeshPro</w:t>
      </w:r>
    </w:p>
    <w:p w14:paraId="20B7398E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4343400" cy="666750"/>
            <wp:effectExtent l="0" t="0" r="0" b="3810"/>
            <wp:docPr id="2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1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F976B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Нужно поиграть с его расположением </w:t>
      </w:r>
    </w:p>
    <w:p w14:paraId="5D5B8B43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269230" cy="2005965"/>
            <wp:effectExtent l="0" t="0" r="3810" b="5715"/>
            <wp:docPr id="2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1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0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76EEF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И параметр изменить под свои потребности</w:t>
      </w:r>
    </w:p>
    <w:p w14:paraId="732FD2D5">
      <w:pPr>
        <w:spacing w:line="360" w:lineRule="auto"/>
        <w:ind w:firstLine="720" w:firstLineChars="0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3207385" cy="2587625"/>
            <wp:effectExtent l="0" t="0" r="8255" b="3175"/>
            <wp:docPr id="2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07385" cy="25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E6B2D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Далее создадим скрипт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CoinPickup,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этот скрипт должен быть на префабе монетки которую главный герой будет собирать</w:t>
      </w:r>
    </w:p>
    <w:p w14:paraId="5573E414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using UnityEngine;</w:t>
      </w:r>
    </w:p>
    <w:p w14:paraId="3041020A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4F88EC2F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public class CoinPickup : MonoBehaviour</w:t>
      </w:r>
    </w:p>
    <w:p w14:paraId="4D124D7C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{</w:t>
      </w:r>
    </w:p>
    <w:p w14:paraId="72E2636F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[SerializeField] private int value = 1;</w:t>
      </w:r>
    </w:p>
    <w:p w14:paraId="5D821538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6FFF1B09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private void OnTriggerEnter(Collider other)</w:t>
      </w:r>
    </w:p>
    <w:p w14:paraId="45F59242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{</w:t>
      </w:r>
    </w:p>
    <w:p w14:paraId="56C756AA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if (!other.CompareTag("Player")) return;</w:t>
      </w:r>
    </w:p>
    <w:p w14:paraId="42722273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5FA76D0C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var counter = FindFirstObjectByType&lt;Counter&gt;();</w:t>
      </w:r>
    </w:p>
    <w:p w14:paraId="4C440E93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Debug.Log(counter == null ? "Counter NOT FOUND" : "Counter FOUND: " + counter.name);</w:t>
      </w:r>
    </w:p>
    <w:p w14:paraId="308E9002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bookmarkStart w:id="0" w:name="_GoBack"/>
      <w:bookmarkEnd w:id="0"/>
    </w:p>
    <w:p w14:paraId="6F8B647C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counter?.Add(value);</w:t>
      </w:r>
    </w:p>
    <w:p w14:paraId="45F141B7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</w:p>
    <w:p w14:paraId="4B3BA79C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Destroy(gameObject);</w:t>
      </w:r>
    </w:p>
    <w:p w14:paraId="366A29F8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}</w:t>
      </w:r>
    </w:p>
    <w:p w14:paraId="103289D5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}</w:t>
      </w:r>
    </w:p>
    <w:p w14:paraId="242B1C70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128C21F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Далее создадим скрипт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Counter,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он будет добавлен на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Canvas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 после нужно будет указать в поле скрипта ссылку на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TextMeshPro (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который дочерний элемент в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Canvas)</w:t>
      </w:r>
    </w:p>
    <w:p w14:paraId="62905B48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>using UnityEngine;</w:t>
      </w:r>
    </w:p>
    <w:p w14:paraId="652FA58C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>using TMPro;</w:t>
      </w:r>
    </w:p>
    <w:p w14:paraId="1B9BE25A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</w:p>
    <w:p w14:paraId="1233F5B8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>public class Counter : MonoBehaviour</w:t>
      </w:r>
    </w:p>
    <w:p w14:paraId="52D64285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>{</w:t>
      </w:r>
    </w:p>
    <w:p w14:paraId="66F5D340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[SerializeField] private TMP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_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Text counterText;</w:t>
      </w:r>
    </w:p>
    <w:p w14:paraId="3A7017DD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</w:p>
    <w:p w14:paraId="1A032A65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private int value = 0;</w:t>
      </w:r>
    </w:p>
    <w:p w14:paraId="1EAD8F22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</w:p>
    <w:p w14:paraId="789A60D2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private void Awake()</w:t>
      </w:r>
    </w:p>
    <w:p w14:paraId="45429BC7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{</w:t>
      </w:r>
    </w:p>
    <w:p w14:paraId="1CCC7AC4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if (counterText == null)</w:t>
      </w:r>
    </w:p>
    <w:p w14:paraId="37E1E617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    counterText = GetComponent&lt;TMP_Text&gt;();</w:t>
      </w:r>
    </w:p>
    <w:p w14:paraId="25AD6881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}</w:t>
      </w:r>
    </w:p>
    <w:p w14:paraId="5473B46F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</w:p>
    <w:p w14:paraId="5AC04891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public void Add(int amount)</w:t>
      </w:r>
    </w:p>
    <w:p w14:paraId="67CF52AA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{</w:t>
      </w:r>
    </w:p>
    <w:p w14:paraId="6804A553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value += amount;</w:t>
      </w:r>
    </w:p>
    <w:p w14:paraId="4B15E6AC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Debug.Log("Counter value = " + value);</w:t>
      </w:r>
    </w:p>
    <w:p w14:paraId="22E27B4E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</w:p>
    <w:p w14:paraId="22B487A5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if (counterText == null)</w:t>
      </w:r>
    </w:p>
    <w:p w14:paraId="4D2CAF0D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    Debug.LogWarning("counterText is NULL (не назначен TMP_Text)!");</w:t>
      </w:r>
    </w:p>
    <w:p w14:paraId="57210613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else</w:t>
      </w:r>
    </w:p>
    <w:p w14:paraId="7612F48E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        counterText.text = value.ToString();</w:t>
      </w:r>
    </w:p>
    <w:p w14:paraId="18EAE92E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   }</w:t>
      </w:r>
    </w:p>
    <w:p w14:paraId="3B8D1CCF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</w:p>
    <w:p w14:paraId="71E6FD05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>}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C689A2"/>
    <w:multiLevelType w:val="singleLevel"/>
    <w:tmpl w:val="E7C689A2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2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3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4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5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6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7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8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9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10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0A31"/>
    <w:rsid w:val="000716D2"/>
    <w:rsid w:val="00071AAB"/>
    <w:rsid w:val="000B76C4"/>
    <w:rsid w:val="000C5610"/>
    <w:rsid w:val="000E6552"/>
    <w:rsid w:val="000F00EB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2A24488"/>
    <w:rsid w:val="074D531C"/>
    <w:rsid w:val="0F267565"/>
    <w:rsid w:val="0F872BF0"/>
    <w:rsid w:val="10D072A4"/>
    <w:rsid w:val="131C302B"/>
    <w:rsid w:val="14084B54"/>
    <w:rsid w:val="17FD693B"/>
    <w:rsid w:val="183F034F"/>
    <w:rsid w:val="1D73536D"/>
    <w:rsid w:val="1E6F5EAF"/>
    <w:rsid w:val="1F2B0358"/>
    <w:rsid w:val="22426358"/>
    <w:rsid w:val="253C1E07"/>
    <w:rsid w:val="27791B90"/>
    <w:rsid w:val="37F67DAD"/>
    <w:rsid w:val="3D8E18B7"/>
    <w:rsid w:val="3E1F0712"/>
    <w:rsid w:val="43D46CD8"/>
    <w:rsid w:val="482866D4"/>
    <w:rsid w:val="53296B25"/>
    <w:rsid w:val="535C1616"/>
    <w:rsid w:val="55B54E31"/>
    <w:rsid w:val="57466195"/>
    <w:rsid w:val="57BA337A"/>
    <w:rsid w:val="5942577F"/>
    <w:rsid w:val="695B6926"/>
    <w:rsid w:val="697A4DB7"/>
    <w:rsid w:val="6B1C336D"/>
    <w:rsid w:val="6BBD7356"/>
    <w:rsid w:val="72EB2166"/>
    <w:rsid w:val="74C6511D"/>
    <w:rsid w:val="7CD0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qFormat="1"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qFormat="1"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qFormat="1"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unhideWhenUsed="0" w:uiPriority="0" w:semiHidden="0" w:name="List Continue 2"/>
    <w:lsdException w:qFormat="1"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unhideWhenUsed="0" w:uiPriority="0" w:semiHidden="0" w:name="Table Classic 1"/>
    <w:lsdException w:qFormat="1" w:unhideWhenUsed="0" w:uiPriority="0" w:semiHidden="0" w:name="Table Classic 2"/>
    <w:lsdException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60" w:beforeAutospacing="1" w:after="360" w:afterAutospacing="1"/>
      <w:jc w:val="left"/>
      <w:outlineLvl w:val="0"/>
    </w:pPr>
    <w:rPr>
      <w:rFonts w:hint="default" w:ascii="Times New Roman" w:hAnsi="Times New Roman" w:eastAsia="SimSun" w:cs="SimSun"/>
      <w:b/>
      <w:bCs/>
      <w:kern w:val="44"/>
      <w:sz w:val="2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default" w:ascii="Times New Roman" w:hAnsi="Times New Roman" w:eastAsia="SimSun" w:cs="SimSun"/>
      <w:b/>
      <w:bCs/>
      <w:kern w:val="0"/>
      <w:sz w:val="28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qFormat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uiPriority w:val="0"/>
    <w:rPr>
      <w:b/>
      <w:bCs/>
    </w:rPr>
  </w:style>
  <w:style w:type="paragraph" w:styleId="28">
    <w:name w:val="Date"/>
    <w:basedOn w:val="1"/>
    <w:next w:val="1"/>
    <w:uiPriority w:val="0"/>
    <w:pPr>
      <w:ind w:left="100" w:leftChars="2500"/>
    </w:pPr>
  </w:style>
  <w:style w:type="paragraph" w:styleId="29">
    <w:name w:val="Document Map"/>
    <w:basedOn w:val="1"/>
    <w:uiPriority w:val="0"/>
    <w:pPr>
      <w:shd w:val="clear" w:color="auto" w:fill="000080"/>
    </w:pPr>
  </w:style>
  <w:style w:type="paragraph" w:styleId="30">
    <w:name w:val="E-mail Signature"/>
    <w:basedOn w:val="1"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uiPriority w:val="0"/>
    <w:rPr>
      <w:vertAlign w:val="superscript"/>
    </w:rPr>
  </w:style>
  <w:style w:type="paragraph" w:styleId="33">
    <w:name w:val="endnote text"/>
    <w:basedOn w:val="1"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uiPriority w:val="0"/>
    <w:rPr>
      <w:vertAlign w:val="superscript"/>
    </w:rPr>
  </w:style>
  <w:style w:type="paragraph" w:styleId="39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uiPriority w:val="0"/>
    <w:rPr>
      <w:i/>
      <w:iCs/>
    </w:rPr>
  </w:style>
  <w:style w:type="character" w:styleId="43">
    <w:name w:val="HTML Cite"/>
    <w:basedOn w:val="11"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uiPriority w:val="0"/>
    <w:rPr>
      <w:color w:val="0000FF"/>
      <w:u w:val="single"/>
    </w:rPr>
  </w:style>
  <w:style w:type="paragraph" w:styleId="52">
    <w:name w:val="index 1"/>
    <w:basedOn w:val="1"/>
    <w:next w:val="1"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uiPriority w:val="0"/>
    <w:pPr>
      <w:ind w:left="400" w:leftChars="400"/>
    </w:pPr>
  </w:style>
  <w:style w:type="paragraph" w:styleId="55">
    <w:name w:val="index 4"/>
    <w:basedOn w:val="1"/>
    <w:next w:val="1"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qFormat/>
    <w:uiPriority w:val="0"/>
    <w:pPr>
      <w:ind w:left="1600" w:leftChars="1600"/>
    </w:pPr>
  </w:style>
  <w:style w:type="paragraph" w:styleId="61">
    <w:name w:val="index heading"/>
    <w:basedOn w:val="1"/>
    <w:next w:val="52"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uiPriority w:val="0"/>
    <w:pPr>
      <w:numPr>
        <w:ilvl w:val="0"/>
        <w:numId w:val="1"/>
      </w:numPr>
    </w:pPr>
  </w:style>
  <w:style w:type="paragraph" w:styleId="69">
    <w:name w:val="List Bullet 2"/>
    <w:basedOn w:val="1"/>
    <w:uiPriority w:val="0"/>
    <w:pPr>
      <w:numPr>
        <w:ilvl w:val="0"/>
        <w:numId w:val="2"/>
      </w:numPr>
    </w:pPr>
  </w:style>
  <w:style w:type="paragraph" w:styleId="70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uiPriority w:val="0"/>
    <w:pPr>
      <w:spacing w:after="120"/>
      <w:ind w:left="1680" w:leftChars="800"/>
    </w:pPr>
  </w:style>
  <w:style w:type="paragraph" w:styleId="77">
    <w:name w:val="List Continue 5"/>
    <w:basedOn w:val="1"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uiPriority w:val="0"/>
    <w:pPr>
      <w:numPr>
        <w:ilvl w:val="0"/>
        <w:numId w:val="7"/>
      </w:numPr>
    </w:pPr>
  </w:style>
  <w:style w:type="paragraph" w:styleId="80">
    <w:name w:val="List Number 3"/>
    <w:basedOn w:val="1"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uiPriority w:val="0"/>
    <w:pPr>
      <w:numPr>
        <w:ilvl w:val="0"/>
        <w:numId w:val="10"/>
      </w:numPr>
    </w:pPr>
  </w:style>
  <w:style w:type="paragraph" w:styleId="83">
    <w:name w:val="macro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86">
    <w:name w:val="Normal Indent"/>
    <w:basedOn w:val="1"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qFormat/>
    <w:uiPriority w:val="0"/>
  </w:style>
  <w:style w:type="paragraph" w:styleId="143">
    <w:name w:val="toc 2"/>
    <w:basedOn w:val="1"/>
    <w:next w:val="1"/>
    <w:qFormat/>
    <w:uiPriority w:val="0"/>
    <w:pPr>
      <w:ind w:left="420" w:leftChars="200"/>
    </w:pPr>
  </w:style>
  <w:style w:type="paragraph" w:styleId="144">
    <w:name w:val="toc 3"/>
    <w:basedOn w:val="1"/>
    <w:next w:val="1"/>
    <w:qFormat/>
    <w:uiPriority w:val="0"/>
    <w:pPr>
      <w:ind w:left="840" w:leftChars="400"/>
    </w:pPr>
  </w:style>
  <w:style w:type="paragraph" w:styleId="145">
    <w:name w:val="toc 4"/>
    <w:basedOn w:val="1"/>
    <w:next w:val="1"/>
    <w:qFormat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qFormat/>
    <w:uiPriority w:val="0"/>
    <w:pPr>
      <w:ind w:left="2520" w:leftChars="1200"/>
    </w:pPr>
  </w:style>
  <w:style w:type="paragraph" w:styleId="149">
    <w:name w:val="toc 8"/>
    <w:basedOn w:val="1"/>
    <w:next w:val="1"/>
    <w:qFormat/>
    <w:uiPriority w:val="0"/>
    <w:pPr>
      <w:ind w:left="2940" w:leftChars="1400"/>
    </w:pPr>
  </w:style>
  <w:style w:type="paragraph" w:styleId="150">
    <w:name w:val="toc 9"/>
    <w:basedOn w:val="1"/>
    <w:next w:val="1"/>
    <w:qFormat/>
    <w:uiPriority w:val="0"/>
    <w:pPr>
      <w:ind w:left="3360" w:leftChars="1600"/>
    </w:pPr>
  </w:style>
  <w:style w:type="table" w:styleId="151">
    <w:name w:val="Light Shading"/>
    <w:basedOn w:val="12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qFormat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qFormat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qFormat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qFormat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qFormat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qFormat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qFormat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qFormat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qFormat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qFormat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qFormat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qFormat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qFormat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qFormat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qFormat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qFormat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qFormat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qFormat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47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2025-07-16T08:53:00Z</dcterms:created>
  <dc:creator>Диана Пугач</dc:creator>
  <cp:lastModifiedBy>Диана Пугач</cp:lastModifiedBy>
  <dcterms:modified xsi:type="dcterms:W3CDTF">2026-03-02T06:45:34Z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32971687E2B74DFFA2DE175B765B023C_12</vt:lpwstr>
  </property>
</Properties>
</file>