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B63563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color w:val="37557D"/>
          <w:sz w:val="68"/>
        </w:rPr>
        <w:t>UNITY 6</w:t>
      </w:r>
    </w:p>
    <w:p w14:paraId="00FF5CA9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z w:val="52"/>
        </w:rPr>
        <w:t>Пошаговый конспект для студентов</w:t>
      </w:r>
    </w:p>
    <w:p w14:paraId="6EE51508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</w:rPr>
        <w:t>От интерфейса Unity Editor до компонентов, C# и сборки проекта</w:t>
      </w:r>
    </w:p>
    <w:p w14:paraId="60AEA1FA">
      <w:pPr>
        <w:rPr>
          <w:rFonts w:hint="default" w:ascii="Times New Roman" w:hAnsi="Times New Roman" w:cs="Times New Roman"/>
        </w:rPr>
      </w:pPr>
    </w:p>
    <w:p w14:paraId="18FE911A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6217920" cy="3463925"/>
            <wp:effectExtent l="0" t="0" r="0" b="1079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46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F670C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i/>
          <w:sz w:val="18"/>
        </w:rPr>
        <w:t>Схема основных областей Unity Editor (учебная иллюстрация).</w:t>
      </w:r>
    </w:p>
    <w:p w14:paraId="03DBAE7E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>Основа: Unity Manual 6.x, Unity Scripting API и Unity Learn.</w:t>
      </w:r>
      <w:r>
        <w:rPr>
          <w:rFonts w:hint="default" w:ascii="Times New Roman" w:hAnsi="Times New Roman" w:cs="Times New Roman"/>
          <w:b/>
        </w:rPr>
        <w:br w:type="textWrapping"/>
      </w:r>
      <w:r>
        <w:rPr>
          <w:rFonts w:hint="default" w:ascii="Times New Roman" w:hAnsi="Times New Roman" w:cs="Times New Roman"/>
        </w:rPr>
        <w:t>Формат: термин → объяснение → действие в Editor → код → мини-задание → ошибки.</w:t>
      </w:r>
    </w:p>
    <w:p w14:paraId="6F2F9CE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0700C134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Как пользоваться конспектом</w:t>
      </w:r>
    </w:p>
    <w:p w14:paraId="6F24E5C5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Этот материал рассчитан на студента, который впервые открывает Unity. Не нужно заранее знать устройство движка или C#.</w:t>
      </w:r>
    </w:p>
    <w:p w14:paraId="7A90D4F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Каждая тема построена одинаково: сначала вы понимаете, что видите в интерфейсе, затем повторяете действие руками, после этого связываете его с кодом.</w:t>
      </w:r>
    </w:p>
    <w:p w14:paraId="0CE16EB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Во время выполнения шагов сохраняйте проект после каждого законченного этапа. Для упражнений удобно создать один учебный 3D-проект и постепенно расширять его.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7730A3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FFF4E5"/>
          </w:tcPr>
          <w:p w14:paraId="5F41715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Важно — </w:t>
            </w:r>
            <w:r>
              <w:rPr>
                <w:rFonts w:hint="default" w:ascii="Times New Roman" w:hAnsi="Times New Roman" w:cs="Times New Roman"/>
              </w:rPr>
              <w:t>Названия пунктов меню могут немного отличаться между Unity 6.0, 6.1 и более новыми редакциями, но базовые понятия Editor, GameObject, Component, Transform, Scene и MonoBehaviour остаются теми же.</w:t>
            </w:r>
          </w:p>
        </w:tc>
      </w:tr>
    </w:tbl>
    <w:p w14:paraId="2C3FAE7D">
      <w:pPr>
        <w:rPr>
          <w:rFonts w:hint="default" w:ascii="Times New Roman" w:hAnsi="Times New Roman" w:cs="Times New Roman"/>
        </w:rPr>
      </w:pPr>
    </w:p>
    <w:p w14:paraId="62106C41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Рекомендуемый учебный проект</w:t>
      </w:r>
    </w:p>
    <w:p w14:paraId="3BCE4925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1. </w:t>
      </w:r>
      <w:r>
        <w:rPr>
          <w:rFonts w:hint="default" w:ascii="Times New Roman" w:hAnsi="Times New Roman" w:cs="Times New Roman"/>
        </w:rPr>
        <w:t>Откройте Unity Hub.</w:t>
      </w:r>
    </w:p>
    <w:p w14:paraId="0C9D218E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Создайте новый 3D-проект с именем UnityStudentLab.</w:t>
      </w:r>
    </w:p>
    <w:p w14:paraId="701357A2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В папке Assets создайте папки Scenes, Scripts, Materials, Prefabs, Models, Audio и UI.</w:t>
      </w:r>
    </w:p>
    <w:p w14:paraId="167AEFB6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4. </w:t>
      </w:r>
      <w:r>
        <w:rPr>
          <w:rFonts w:hint="default" w:ascii="Times New Roman" w:hAnsi="Times New Roman" w:cs="Times New Roman"/>
        </w:rPr>
        <w:t>Сохраните стартовую сцену как Assets/Scenes/Lab.unity.</w:t>
      </w:r>
    </w:p>
    <w:p w14:paraId="334B791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56100F8E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1. Unity Hub и создание проекта</w:t>
      </w:r>
    </w:p>
    <w:p w14:paraId="4D91474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Научиться создавать, открывать и организовывать Unity-проект.</w:t>
      </w:r>
    </w:p>
    <w:p w14:paraId="41ADDBD7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4EE10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223568A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2220656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38AE5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483D5E5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Unity Hub</w:t>
            </w:r>
          </w:p>
        </w:tc>
        <w:tc>
          <w:tcPr>
            <w:tcW w:w="5040" w:type="dxa"/>
          </w:tcPr>
          <w:p w14:paraId="1CC8B11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приложение для установки версий Editor и управления проектами</w:t>
            </w:r>
          </w:p>
        </w:tc>
      </w:tr>
      <w:tr w14:paraId="72596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1ABB2F4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Editor</w:t>
            </w:r>
          </w:p>
        </w:tc>
        <w:tc>
          <w:tcPr>
            <w:tcW w:w="5040" w:type="dxa"/>
          </w:tcPr>
          <w:p w14:paraId="099B3E4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основное приложение, в котором создаётся проект</w:t>
            </w:r>
          </w:p>
        </w:tc>
      </w:tr>
      <w:tr w14:paraId="628A7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154CDD8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Project</w:t>
            </w:r>
          </w:p>
        </w:tc>
        <w:tc>
          <w:tcPr>
            <w:tcW w:w="5040" w:type="dxa"/>
          </w:tcPr>
          <w:p w14:paraId="51482BE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папка со всеми файлами Unity-проекта</w:t>
            </w:r>
          </w:p>
        </w:tc>
      </w:tr>
      <w:tr w14:paraId="1F0E5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304ED91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Template</w:t>
            </w:r>
          </w:p>
        </w:tc>
        <w:tc>
          <w:tcPr>
            <w:tcW w:w="5040" w:type="dxa"/>
          </w:tcPr>
          <w:p w14:paraId="7EFF1F3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начальная конфигурация проекта</w:t>
            </w:r>
          </w:p>
        </w:tc>
      </w:tr>
    </w:tbl>
    <w:p w14:paraId="290B2245">
      <w:pPr>
        <w:rPr>
          <w:rFonts w:hint="default" w:ascii="Times New Roman" w:hAnsi="Times New Roman" w:cs="Times New Roman"/>
        </w:rPr>
      </w:pPr>
    </w:p>
    <w:p w14:paraId="00A0E556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Что нужно понять</w:t>
      </w:r>
    </w:p>
    <w:p w14:paraId="4E34744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Unity Hub и Unity Editor — разные приложения. Hub управляет установками и проектами, а Editor используется для непосредственной разработки.</w:t>
      </w:r>
    </w:p>
    <w:p w14:paraId="531FC118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58EEE727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1. </w:t>
      </w:r>
      <w:r>
        <w:rPr>
          <w:rFonts w:hint="default" w:ascii="Times New Roman" w:hAnsi="Times New Roman" w:cs="Times New Roman"/>
        </w:rPr>
        <w:t>Запустите Unity Hub.</w:t>
      </w:r>
    </w:p>
    <w:p w14:paraId="74746F22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На вкладке Installs убедитесь, что установлена версия Unity 6.x.</w:t>
      </w:r>
    </w:p>
    <w:p w14:paraId="552729E9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Откройте Projects → New project.</w:t>
      </w:r>
    </w:p>
    <w:p w14:paraId="28B63A65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4. </w:t>
      </w:r>
      <w:r>
        <w:rPr>
          <w:rFonts w:hint="default" w:ascii="Times New Roman" w:hAnsi="Times New Roman" w:cs="Times New Roman"/>
        </w:rPr>
        <w:t>Выберите 3D-шаблон.</w:t>
      </w:r>
    </w:p>
    <w:p w14:paraId="7CC23FEB">
      <w:pPr>
        <w:ind w:left="216" w:hanging="216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2522220" cy="2103120"/>
            <wp:effectExtent l="0" t="0" r="7620" b="0"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222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453B0">
      <w:pPr>
        <w:numPr>
          <w:ilvl w:val="0"/>
          <w:numId w:val="7"/>
        </w:num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Введите имя UnityStudentLab и выберите папку.</w:t>
      </w:r>
    </w:p>
    <w:p w14:paraId="35EAAE66"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291840" cy="1234440"/>
            <wp:effectExtent l="0" t="0" r="0" b="0"/>
            <wp:docPr id="1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2F117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6. </w:t>
      </w:r>
      <w:r>
        <w:rPr>
          <w:rFonts w:hint="default" w:ascii="Times New Roman" w:hAnsi="Times New Roman" w:cs="Times New Roman"/>
        </w:rPr>
        <w:t>Нажмите Create project и дождитесь открытия Editor.</w:t>
      </w:r>
    </w:p>
    <w:p w14:paraId="3CF39043">
      <w:pPr>
        <w:ind w:left="216" w:hanging="216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291840" cy="822960"/>
            <wp:effectExtent l="0" t="0" r="0" b="0"/>
            <wp:docPr id="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30712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131B5F0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Создайте проект и найдите его папку на диске. Запишите, где находится Assets и где находится ProjectSettings.</w:t>
            </w:r>
          </w:p>
        </w:tc>
      </w:tr>
    </w:tbl>
    <w:p w14:paraId="2150E808">
      <w:pPr>
        <w:rPr>
          <w:rFonts w:hint="default" w:ascii="Times New Roman" w:hAnsi="Times New Roman" w:cs="Times New Roman"/>
        </w:rPr>
      </w:pPr>
    </w:p>
    <w:p w14:paraId="1A7FFA81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670F9290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Не переносите отдельные файлы из проекта вручную без понимания .meta-файлов.</w:t>
      </w:r>
    </w:p>
    <w:p w14:paraId="063CCF00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Не удаляйте папку Library, пока не понимаете, зачем это делается.</w:t>
      </w:r>
    </w:p>
    <w:p w14:paraId="444671D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Learn: Unity Essentials → Creating and Managing Unity projects.</w:t>
      </w:r>
    </w:p>
    <w:p w14:paraId="653979E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2729537D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2. Интерфейс Unity Editor</w:t>
      </w:r>
    </w:p>
    <w:p w14:paraId="7103B6F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Узнать основные области Editor и понимать, где искать объект, файл и его настройки.</w:t>
      </w:r>
    </w:p>
    <w:p w14:paraId="04021EA2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2CC75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7979EB5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0D90561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586FF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0D71B53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Toolbar</w:t>
            </w:r>
          </w:p>
        </w:tc>
        <w:tc>
          <w:tcPr>
            <w:tcW w:w="5040" w:type="dxa"/>
          </w:tcPr>
          <w:p w14:paraId="53F36AC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верхняя панель команд</w:t>
            </w:r>
          </w:p>
        </w:tc>
      </w:tr>
      <w:tr w14:paraId="568CA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49E2D58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Hierarchy</w:t>
            </w:r>
          </w:p>
        </w:tc>
        <w:tc>
          <w:tcPr>
            <w:tcW w:w="5040" w:type="dxa"/>
          </w:tcPr>
          <w:p w14:paraId="2DA0846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список GameObject текущей сцены</w:t>
            </w:r>
          </w:p>
        </w:tc>
      </w:tr>
      <w:tr w14:paraId="72AD3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7F00060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Scene view</w:t>
            </w:r>
          </w:p>
        </w:tc>
        <w:tc>
          <w:tcPr>
            <w:tcW w:w="5040" w:type="dxa"/>
          </w:tcPr>
          <w:p w14:paraId="0809A67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рабочий 3D/2D-вид сцены</w:t>
            </w:r>
          </w:p>
        </w:tc>
      </w:tr>
      <w:tr w14:paraId="24069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1BE94C5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Game view</w:t>
            </w:r>
          </w:p>
        </w:tc>
        <w:tc>
          <w:tcPr>
            <w:tcW w:w="5040" w:type="dxa"/>
          </w:tcPr>
          <w:p w14:paraId="22B6836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предпросмотр того, что видит камера</w:t>
            </w:r>
          </w:p>
        </w:tc>
      </w:tr>
      <w:tr w14:paraId="41AA8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6572680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Inspector</w:t>
            </w:r>
          </w:p>
        </w:tc>
        <w:tc>
          <w:tcPr>
            <w:tcW w:w="5040" w:type="dxa"/>
          </w:tcPr>
          <w:p w14:paraId="46BCF61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свойства выбранного объекта или Asset</w:t>
            </w:r>
          </w:p>
        </w:tc>
      </w:tr>
      <w:tr w14:paraId="48284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7FFD1B0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Project window</w:t>
            </w:r>
          </w:p>
        </w:tc>
        <w:tc>
          <w:tcPr>
            <w:tcW w:w="5040" w:type="dxa"/>
          </w:tcPr>
          <w:p w14:paraId="3D7612A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файлы внутри Assets</w:t>
            </w:r>
          </w:p>
        </w:tc>
      </w:tr>
      <w:tr w14:paraId="7FF7C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23030C6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Status bar</w:t>
            </w:r>
          </w:p>
        </w:tc>
        <w:tc>
          <w:tcPr>
            <w:tcW w:w="5040" w:type="dxa"/>
          </w:tcPr>
          <w:p w14:paraId="446A09A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состояние и уведомления Editor</w:t>
            </w:r>
          </w:p>
        </w:tc>
      </w:tr>
    </w:tbl>
    <w:p w14:paraId="607930D4">
      <w:pPr>
        <w:rPr>
          <w:rFonts w:hint="default" w:ascii="Times New Roman" w:hAnsi="Times New Roman" w:cs="Times New Roman"/>
        </w:rPr>
      </w:pPr>
    </w:p>
    <w:p w14:paraId="270EAD3A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6126480" cy="341312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41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12FC0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i/>
          <w:sz w:val="18"/>
        </w:rPr>
        <w:t>Основные области Unity Editor. Буквы соответствуют типичной схеме Unity Manual.</w:t>
      </w:r>
    </w:p>
    <w:p w14:paraId="2378E672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Что нужно понять</w:t>
      </w:r>
    </w:p>
    <w:p w14:paraId="39282FB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Hierarchy и Scene показывают одну и ту же сцену, но разными способами: Hierarchy — как структуру, Scene — визуально.</w:t>
      </w:r>
    </w:p>
    <w:p w14:paraId="4A20170F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465195" cy="1977390"/>
            <wp:effectExtent l="0" t="0" r="9525" b="3810"/>
            <wp:docPr id="1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65195" cy="197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8FC3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Inspector всегда зависит от текущего выбора.</w:t>
      </w:r>
    </w:p>
    <w:p w14:paraId="7F6285C6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2730500" cy="3528695"/>
            <wp:effectExtent l="0" t="0" r="12700" b="6985"/>
            <wp:docPr id="1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352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91801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237E32FD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1. </w:t>
      </w:r>
      <w:r>
        <w:rPr>
          <w:rFonts w:hint="default" w:ascii="Times New Roman" w:hAnsi="Times New Roman" w:cs="Times New Roman"/>
        </w:rPr>
        <w:t>Найдите Toolbar в верхней части окна.</w:t>
      </w:r>
    </w:p>
    <w:p w14:paraId="1DB8F011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Щёлкните Main Camera в Hierarchy и посмотрите, как изменился Inspector.</w:t>
      </w:r>
    </w:p>
    <w:p w14:paraId="6AA4955E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Щёлкните пустое место в Scene view.</w:t>
      </w:r>
    </w:p>
    <w:p w14:paraId="2144B4BC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4. </w:t>
      </w:r>
      <w:r>
        <w:rPr>
          <w:rFonts w:hint="default" w:ascii="Times New Roman" w:hAnsi="Times New Roman" w:cs="Times New Roman"/>
        </w:rPr>
        <w:t>Откройте вкладку Game.</w:t>
      </w:r>
    </w:p>
    <w:p w14:paraId="4EFAD04E">
      <w:pPr>
        <w:ind w:left="216" w:hanging="216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879340" cy="1461770"/>
            <wp:effectExtent l="0" t="0" r="12700" b="1270"/>
            <wp:docPr id="1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79340" cy="146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238C3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5. </w:t>
      </w:r>
      <w:r>
        <w:rPr>
          <w:rFonts w:hint="default" w:ascii="Times New Roman" w:hAnsi="Times New Roman" w:cs="Times New Roman"/>
        </w:rPr>
        <w:t>Найдите Project window и папку Assets.</w:t>
      </w:r>
    </w:p>
    <w:p w14:paraId="41DE4B70">
      <w:pPr>
        <w:ind w:left="216" w:hanging="216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2080260" cy="2720340"/>
            <wp:effectExtent l="0" t="0" r="7620" b="7620"/>
            <wp:docPr id="1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80260" cy="272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409E0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68CF0C3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Выберите по очереди Main Camera, Directional Light и файл сцены. Для каждого запишите, что меняется в Inspector.</w:t>
            </w:r>
          </w:p>
        </w:tc>
      </w:tr>
    </w:tbl>
    <w:p w14:paraId="1000C9CF">
      <w:pPr>
        <w:rPr>
          <w:rFonts w:hint="default" w:ascii="Times New Roman" w:hAnsi="Times New Roman" w:cs="Times New Roman"/>
        </w:rPr>
      </w:pPr>
    </w:p>
    <w:p w14:paraId="6BB2C4B9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2F59624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Путать Scene view и Game view.</w:t>
      </w:r>
    </w:p>
    <w:p w14:paraId="45B4B23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Искать файлы проекта в Hierarchy — там находятся объекты сцены, а не Assets.</w:t>
      </w:r>
    </w:p>
    <w:p w14:paraId="1EFF231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Manual: Unity interface / Working in Unity.</w:t>
      </w:r>
    </w:p>
    <w:p w14:paraId="6AD7637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2B5F7029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3. Toolbar и инструменты трансформации</w:t>
      </w:r>
    </w:p>
    <w:p w14:paraId="4F04AB1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Научиться выбирать инструменты навигации, перемещения, вращения и масштаба.</w:t>
      </w:r>
    </w:p>
    <w:p w14:paraId="6EEC8F12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71A9F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696A861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30DF3BA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4E7CF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437E5D7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Hand/View tool</w:t>
            </w:r>
          </w:p>
        </w:tc>
        <w:tc>
          <w:tcPr>
            <w:tcW w:w="5040" w:type="dxa"/>
          </w:tcPr>
          <w:p w14:paraId="7AB2231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перемещение вида Scene</w:t>
            </w:r>
          </w:p>
        </w:tc>
      </w:tr>
      <w:tr w14:paraId="1B694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5955D7B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Move</w:t>
            </w:r>
          </w:p>
        </w:tc>
        <w:tc>
          <w:tcPr>
            <w:tcW w:w="5040" w:type="dxa"/>
          </w:tcPr>
          <w:p w14:paraId="1650594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перемещение объекта</w:t>
            </w:r>
          </w:p>
        </w:tc>
      </w:tr>
      <w:tr w14:paraId="3846A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2CB8E48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Rotate</w:t>
            </w:r>
          </w:p>
        </w:tc>
        <w:tc>
          <w:tcPr>
            <w:tcW w:w="5040" w:type="dxa"/>
          </w:tcPr>
          <w:p w14:paraId="59F9DB0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вращение</w:t>
            </w:r>
          </w:p>
        </w:tc>
      </w:tr>
      <w:tr w14:paraId="67E67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2C4C8EA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Scale</w:t>
            </w:r>
          </w:p>
        </w:tc>
        <w:tc>
          <w:tcPr>
            <w:tcW w:w="5040" w:type="dxa"/>
          </w:tcPr>
          <w:p w14:paraId="0A2A0A5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масштабирование</w:t>
            </w:r>
          </w:p>
        </w:tc>
      </w:tr>
      <w:tr w14:paraId="0CB92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4E16120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Rect</w:t>
            </w:r>
          </w:p>
        </w:tc>
        <w:tc>
          <w:tcPr>
            <w:tcW w:w="5040" w:type="dxa"/>
          </w:tcPr>
          <w:p w14:paraId="375752E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редактирование прямоугольных областей, особенно UI</w:t>
            </w:r>
          </w:p>
        </w:tc>
      </w:tr>
      <w:tr w14:paraId="093C4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209DD43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Transform tool</w:t>
            </w:r>
          </w:p>
        </w:tc>
        <w:tc>
          <w:tcPr>
            <w:tcW w:w="5040" w:type="dxa"/>
          </w:tcPr>
          <w:p w14:paraId="0423619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комбинированный инструмент</w:t>
            </w:r>
          </w:p>
        </w:tc>
      </w:tr>
    </w:tbl>
    <w:p w14:paraId="656AF4AD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609600" cy="2118360"/>
            <wp:effectExtent l="0" t="0" r="0" b="0"/>
            <wp:docPr id="1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11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F2450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6126480" cy="13563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356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96452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i/>
          <w:sz w:val="18"/>
        </w:rPr>
        <w:t>Учебная схема горячих клавиш Q/W/E/R/T/Y.</w:t>
      </w:r>
    </w:p>
    <w:p w14:paraId="48C7CCCB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Что нужно понять</w:t>
      </w:r>
    </w:p>
    <w:p w14:paraId="5265AC1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Gizmo — визуальный манипулятор, который появляется у выбранного объекта. Цвета осей традиционно соответствуют X, Y и Z.</w:t>
      </w:r>
    </w:p>
    <w:p w14:paraId="3BCEB573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1257300" cy="1684020"/>
            <wp:effectExtent l="0" t="0" r="7620" b="7620"/>
            <wp:docPr id="1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7E131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01F09E39">
      <w:pPr>
        <w:numPr>
          <w:ilvl w:val="0"/>
          <w:numId w:val="8"/>
        </w:num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Создайте Cube: GameObject → 3D Object → Cube.</w:t>
      </w:r>
    </w:p>
    <w:p w14:paraId="473CE228"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777740" cy="1874520"/>
            <wp:effectExtent l="0" t="0" r="7620" b="0"/>
            <wp:docPr id="1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77740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FD4DA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Выберите Cube.</w:t>
      </w:r>
    </w:p>
    <w:p w14:paraId="34DF2557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Нажмите W и перетащите стрелку gizmo.</w:t>
      </w:r>
    </w:p>
    <w:p w14:paraId="5ED392C3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4. </w:t>
      </w:r>
      <w:r>
        <w:rPr>
          <w:rFonts w:hint="default" w:ascii="Times New Roman" w:hAnsi="Times New Roman" w:cs="Times New Roman"/>
        </w:rPr>
        <w:t>Нажмите E и поверните Cube.</w:t>
      </w:r>
    </w:p>
    <w:p w14:paraId="72B115E2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5. </w:t>
      </w:r>
      <w:r>
        <w:rPr>
          <w:rFonts w:hint="default" w:ascii="Times New Roman" w:hAnsi="Times New Roman" w:cs="Times New Roman"/>
        </w:rPr>
        <w:t>Нажмите R и измените Scale.</w:t>
      </w:r>
    </w:p>
    <w:p w14:paraId="22B93D95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6. </w:t>
      </w:r>
      <w:r>
        <w:rPr>
          <w:rFonts w:hint="default" w:ascii="Times New Roman" w:hAnsi="Times New Roman" w:cs="Times New Roman"/>
        </w:rPr>
        <w:t>Нажмите Q и подвигайте вид Scene, не меняя сам Cube.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6A532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67DF084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Верните Cube к Position (0,0,0), Rotation (0,0,0), Scale (1,1,1), используя только Inspector.</w:t>
            </w:r>
          </w:p>
        </w:tc>
      </w:tr>
    </w:tbl>
    <w:p w14:paraId="4CAA6877">
      <w:pPr>
        <w:rPr>
          <w:rFonts w:hint="default" w:ascii="Times New Roman" w:hAnsi="Times New Roman" w:cs="Times New Roman"/>
        </w:rPr>
      </w:pPr>
    </w:p>
    <w:p w14:paraId="2D5521EB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73D01BE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Перемещать Scene Camera вместо GameObject.</w:t>
      </w:r>
    </w:p>
    <w:p w14:paraId="341A065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Случайно менять несколько осей, хватаясь за центральную область gizmo.</w:t>
      </w:r>
    </w:p>
    <w:p w14:paraId="0A4ED28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Manual: Transform component / Scene tools.</w:t>
      </w:r>
    </w:p>
    <w:p w14:paraId="0CDA662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0535DBB4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4. Hierarchy и структура сцены</w:t>
      </w:r>
    </w:p>
    <w:p w14:paraId="60E8C28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Научиться создавать объекты и строить Parent–Child структуру.</w:t>
      </w:r>
    </w:p>
    <w:p w14:paraId="540D8E64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11A13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0695146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7E32FA5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67FA4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72BF796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Parent</w:t>
            </w:r>
          </w:p>
        </w:tc>
        <w:tc>
          <w:tcPr>
            <w:tcW w:w="5040" w:type="dxa"/>
          </w:tcPr>
          <w:p w14:paraId="5C90242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родительский GameObject</w:t>
            </w:r>
          </w:p>
        </w:tc>
      </w:tr>
      <w:tr w14:paraId="18D8A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5A75CF6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Child</w:t>
            </w:r>
          </w:p>
        </w:tc>
        <w:tc>
          <w:tcPr>
            <w:tcW w:w="5040" w:type="dxa"/>
          </w:tcPr>
          <w:p w14:paraId="4E2EA80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дочерний GameObject</w:t>
            </w:r>
          </w:p>
        </w:tc>
      </w:tr>
      <w:tr w14:paraId="5B314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19EE722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Root object</w:t>
            </w:r>
          </w:p>
        </w:tc>
        <w:tc>
          <w:tcPr>
            <w:tcW w:w="5040" w:type="dxa"/>
          </w:tcPr>
          <w:p w14:paraId="4CD67E4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GameObject без родителя</w:t>
            </w:r>
          </w:p>
        </w:tc>
      </w:tr>
      <w:tr w14:paraId="6983C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4A6E304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Active state</w:t>
            </w:r>
          </w:p>
        </w:tc>
        <w:tc>
          <w:tcPr>
            <w:tcW w:w="5040" w:type="dxa"/>
          </w:tcPr>
          <w:p w14:paraId="4D21A29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включён или выключен GameObject</w:t>
            </w:r>
          </w:p>
        </w:tc>
      </w:tr>
    </w:tbl>
    <w:p w14:paraId="58DCB68C">
      <w:pPr>
        <w:rPr>
          <w:rFonts w:hint="default" w:ascii="Times New Roman" w:hAnsi="Times New Roman" w:cs="Times New Roman"/>
        </w:rPr>
      </w:pPr>
    </w:p>
    <w:p w14:paraId="402BA6E6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1752600" cy="1348740"/>
            <wp:effectExtent l="0" t="0" r="0" b="7620"/>
            <wp:docPr id="2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C9DAC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1661160" cy="1120140"/>
            <wp:effectExtent l="0" t="0" r="0" b="7620"/>
            <wp:docPr id="2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7D34F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6126480" cy="3797935"/>
            <wp:effectExtent l="0" t="0" r="0" b="1206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798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89CEE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i/>
          <w:sz w:val="18"/>
        </w:rPr>
        <w:t>Пример Parent–Child структуры в Hierarchy.</w:t>
      </w:r>
    </w:p>
    <w:p w14:paraId="3B13E544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Что нужно понять</w:t>
      </w:r>
    </w:p>
    <w:p w14:paraId="458D6D2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Hierarchy отображает каждый GameObject текущей сцены. Отступ в списке показывает иерархию Transform. Дочерний объект наследует преобразования родителя.</w:t>
      </w:r>
    </w:p>
    <w:p w14:paraId="728C86A4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665B7B7E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1. </w:t>
      </w:r>
      <w:r>
        <w:rPr>
          <w:rFonts w:hint="default" w:ascii="Times New Roman" w:hAnsi="Times New Roman" w:cs="Times New Roman"/>
        </w:rPr>
        <w:t>Создайте Empty GameObject и назовите Player.</w:t>
      </w:r>
    </w:p>
    <w:p w14:paraId="06764B51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Создайте Cube и назовите Body.</w:t>
      </w:r>
    </w:p>
    <w:p w14:paraId="0323AEE4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Перетащите Body на Player в Hierarchy.</w:t>
      </w:r>
    </w:p>
    <w:p w14:paraId="7055BE12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1455420" cy="533400"/>
            <wp:effectExtent l="0" t="0" r="7620" b="0"/>
            <wp:docPr id="2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1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5542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77F5C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4. </w:t>
      </w:r>
      <w:r>
        <w:rPr>
          <w:rFonts w:hint="default" w:ascii="Times New Roman" w:hAnsi="Times New Roman" w:cs="Times New Roman"/>
        </w:rPr>
        <w:t>Переместите Player — Body должен двигаться вместе с ним.</w:t>
      </w:r>
    </w:p>
    <w:p w14:paraId="33D864F0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5. </w:t>
      </w:r>
      <w:r>
        <w:rPr>
          <w:rFonts w:hint="default" w:ascii="Times New Roman" w:hAnsi="Times New Roman" w:cs="Times New Roman"/>
        </w:rPr>
        <w:t>Раскройте и сверните Player стрелкой слева от имени.</w:t>
      </w:r>
    </w:p>
    <w:p w14:paraId="302DBA98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1615440" cy="1752600"/>
            <wp:effectExtent l="0" t="0" r="0" b="0"/>
            <wp:docPr id="2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1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62731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6CF68BF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Создайте Environment и сделайте Ground дочерним объектом Environment.</w:t>
            </w:r>
          </w:p>
        </w:tc>
      </w:tr>
    </w:tbl>
    <w:p w14:paraId="5D1E6C74">
      <w:pPr>
        <w:rPr>
          <w:rFonts w:hint="default" w:ascii="Times New Roman" w:hAnsi="Times New Roman" w:cs="Times New Roman"/>
        </w:rPr>
      </w:pPr>
    </w:p>
    <w:p w14:paraId="7F19704D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77778BE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Считать папку в Project и объект-группу в Hierarchy одним и тем же.</w:t>
      </w:r>
    </w:p>
    <w:p w14:paraId="24380EE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Создавать лишние уровни вложенности без причины.</w:t>
      </w:r>
    </w:p>
    <w:p w14:paraId="0B02BBC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Manual 6: Hierarchy window reference.</w:t>
      </w:r>
    </w:p>
    <w:p w14:paraId="7FA8A9B5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3FC30D67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5. Scene view и навигация</w:t>
      </w:r>
    </w:p>
    <w:p w14:paraId="58270BD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Научиться уверенно перемещаться по 3D-сцене.</w:t>
      </w:r>
    </w:p>
    <w:p w14:paraId="6EDA461F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0064C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033ADFF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745DC2D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180D1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7220E26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Orbit</w:t>
            </w:r>
          </w:p>
        </w:tc>
        <w:tc>
          <w:tcPr>
            <w:tcW w:w="5040" w:type="dxa"/>
          </w:tcPr>
          <w:p w14:paraId="2E1CE9B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облёт вокруг точки</w:t>
            </w:r>
          </w:p>
        </w:tc>
      </w:tr>
      <w:tr w14:paraId="7FF62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2F6A274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Pan</w:t>
            </w:r>
          </w:p>
        </w:tc>
        <w:tc>
          <w:tcPr>
            <w:tcW w:w="5040" w:type="dxa"/>
          </w:tcPr>
          <w:p w14:paraId="5E9C5DD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сдвиг вида</w:t>
            </w:r>
          </w:p>
        </w:tc>
      </w:tr>
      <w:tr w14:paraId="7B87B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130AB5E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Zoom</w:t>
            </w:r>
          </w:p>
        </w:tc>
        <w:tc>
          <w:tcPr>
            <w:tcW w:w="5040" w:type="dxa"/>
          </w:tcPr>
          <w:p w14:paraId="60AC9CA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приближение/отдаление</w:t>
            </w:r>
          </w:p>
        </w:tc>
      </w:tr>
      <w:tr w14:paraId="7F828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3E9E168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Frame Selected</w:t>
            </w:r>
          </w:p>
        </w:tc>
        <w:tc>
          <w:tcPr>
            <w:tcW w:w="5040" w:type="dxa"/>
          </w:tcPr>
          <w:p w14:paraId="5E458C3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фокус на выбранном объекте</w:t>
            </w:r>
          </w:p>
        </w:tc>
      </w:tr>
    </w:tbl>
    <w:p w14:paraId="53F53629">
      <w:pPr>
        <w:rPr>
          <w:rFonts w:hint="default" w:ascii="Times New Roman" w:hAnsi="Times New Roman" w:cs="Times New Roman"/>
        </w:rPr>
      </w:pPr>
    </w:p>
    <w:p w14:paraId="77804158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Что нужно понять</w:t>
      </w:r>
    </w:p>
    <w:p w14:paraId="5973AF0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Scene view — это рабочая камера редактора. Она не является Camera GameObject и не определяет финальное изображение игры.</w:t>
      </w:r>
    </w:p>
    <w:p w14:paraId="0F8F73EC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6DF8A5C1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1. </w:t>
      </w:r>
      <w:r>
        <w:rPr>
          <w:rFonts w:hint="default" w:ascii="Times New Roman" w:hAnsi="Times New Roman" w:cs="Times New Roman"/>
        </w:rPr>
        <w:t>Выберите Cube.</w:t>
      </w:r>
    </w:p>
    <w:p w14:paraId="0144E76A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Нажмите F — Scene view сфокусируется на объекте.</w:t>
      </w:r>
    </w:p>
    <w:p w14:paraId="409ED850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Используйте Alt + левую кнопку мыши для orbit.</w:t>
      </w:r>
    </w:p>
    <w:p w14:paraId="3B191F9D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4. </w:t>
      </w:r>
      <w:r>
        <w:rPr>
          <w:rFonts w:hint="default" w:ascii="Times New Roman" w:hAnsi="Times New Roman" w:cs="Times New Roman"/>
        </w:rPr>
        <w:t>Используйте среднюю кнопку мыши для pan.</w:t>
      </w:r>
    </w:p>
    <w:p w14:paraId="5F1D7200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5. </w:t>
      </w:r>
      <w:r>
        <w:rPr>
          <w:rFonts w:hint="default" w:ascii="Times New Roman" w:hAnsi="Times New Roman" w:cs="Times New Roman"/>
        </w:rPr>
        <w:t>Колесом мыши измените дистанцию.</w:t>
      </w:r>
    </w:p>
    <w:p w14:paraId="57DF8CA8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6. </w:t>
      </w:r>
      <w:r>
        <w:rPr>
          <w:rFonts w:hint="default" w:ascii="Times New Roman" w:hAnsi="Times New Roman" w:cs="Times New Roman"/>
        </w:rPr>
        <w:t>Попробуйте правую кнопку мыши + WASD для flythrough.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3088A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3FC8DE0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Расположите три Cube на разных координатах и по очереди фокусируйтесь на каждом клавишей F.</w:t>
            </w:r>
          </w:p>
        </w:tc>
      </w:tr>
    </w:tbl>
    <w:p w14:paraId="3F27E850">
      <w:pPr>
        <w:rPr>
          <w:rFonts w:hint="default" w:ascii="Times New Roman" w:hAnsi="Times New Roman" w:cs="Times New Roman"/>
        </w:rPr>
      </w:pPr>
    </w:p>
    <w:p w14:paraId="32C3F5EE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02759D0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Случайно считать Scene view финальной камерой игры.</w:t>
      </w:r>
    </w:p>
    <w:p w14:paraId="3D7867A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Потерять объект далеко в сцене и не использовать Frame Selected.</w:t>
      </w:r>
    </w:p>
    <w:p w14:paraId="778B74B5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Manual: The Scene view / Scene view navigation.</w:t>
      </w:r>
    </w:p>
    <w:p w14:paraId="4381F1A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783606A7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6. Game view и Play Mode</w:t>
      </w:r>
    </w:p>
    <w:p w14:paraId="233B323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Понимать разницу между редактированием сцены и запуском игры.</w:t>
      </w:r>
    </w:p>
    <w:p w14:paraId="49FAD19F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12288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0C5A5E0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7AC8F8E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31FE7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6B4CBF2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Play Mode</w:t>
            </w:r>
          </w:p>
        </w:tc>
        <w:tc>
          <w:tcPr>
            <w:tcW w:w="5040" w:type="dxa"/>
          </w:tcPr>
          <w:p w14:paraId="1DF0784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режим выполнения проекта в Editor</w:t>
            </w:r>
          </w:p>
        </w:tc>
      </w:tr>
      <w:tr w14:paraId="67BF8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661FC25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Pause</w:t>
            </w:r>
          </w:p>
        </w:tc>
        <w:tc>
          <w:tcPr>
            <w:tcW w:w="5040" w:type="dxa"/>
          </w:tcPr>
          <w:p w14:paraId="1FDF1A5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пауза выполнения</w:t>
            </w:r>
          </w:p>
        </w:tc>
      </w:tr>
      <w:tr w14:paraId="2D14C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0EC4104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Step</w:t>
            </w:r>
          </w:p>
        </w:tc>
        <w:tc>
          <w:tcPr>
            <w:tcW w:w="5040" w:type="dxa"/>
          </w:tcPr>
          <w:p w14:paraId="4EAC1F9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переход на один кадр вперёд</w:t>
            </w:r>
          </w:p>
        </w:tc>
      </w:tr>
      <w:tr w14:paraId="73813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528D7D2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Game view</w:t>
            </w:r>
          </w:p>
        </w:tc>
        <w:tc>
          <w:tcPr>
            <w:tcW w:w="5040" w:type="dxa"/>
          </w:tcPr>
          <w:p w14:paraId="3F34A5E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результат рендера игровых Camera</w:t>
            </w:r>
          </w:p>
        </w:tc>
      </w:tr>
    </w:tbl>
    <w:p w14:paraId="5116974D">
      <w:pPr>
        <w:rPr>
          <w:rFonts w:hint="default" w:ascii="Times New Roman" w:hAnsi="Times New Roman" w:cs="Times New Roman"/>
        </w:rPr>
      </w:pPr>
    </w:p>
    <w:p w14:paraId="5EFCE97E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Что нужно понять</w:t>
      </w:r>
    </w:p>
    <w:p w14:paraId="33FE94B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Unity отделяет данные сцены в режиме редактирования от временного состояния выполняющейся игры.</w:t>
      </w:r>
    </w:p>
    <w:p w14:paraId="7BF2CBF1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0F87574B">
      <w:pPr>
        <w:numPr>
          <w:ilvl w:val="0"/>
          <w:numId w:val="9"/>
        </w:num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Откройте вкладку Game.</w:t>
      </w:r>
    </w:p>
    <w:p w14:paraId="23F139CF"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1653540" cy="876300"/>
            <wp:effectExtent l="0" t="0" r="7620" b="7620"/>
            <wp:docPr id="2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1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5354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CE127">
      <w:pPr>
        <w:numPr>
          <w:ilvl w:val="0"/>
          <w:numId w:val="9"/>
        </w:numPr>
        <w:ind w:left="216" w:leftChars="0" w:hanging="216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Нажмите Play.</w:t>
      </w:r>
    </w:p>
    <w:p w14:paraId="40F0EEB2"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1920240" cy="922020"/>
            <wp:effectExtent l="0" t="0" r="0" b="7620"/>
            <wp:docPr id="2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1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97E5A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Перейдите обратно в Scene и временно переместите Cube.</w:t>
      </w:r>
    </w:p>
    <w:p w14:paraId="4034E5CD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4. </w:t>
      </w:r>
      <w:r>
        <w:rPr>
          <w:rFonts w:hint="default" w:ascii="Times New Roman" w:hAnsi="Times New Roman" w:cs="Times New Roman"/>
        </w:rPr>
        <w:t>Нажмите Play ещё раз, чтобы выйти.</w:t>
      </w:r>
    </w:p>
    <w:p w14:paraId="1BEE932B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5. </w:t>
      </w:r>
      <w:r>
        <w:rPr>
          <w:rFonts w:hint="default" w:ascii="Times New Roman" w:hAnsi="Times New Roman" w:cs="Times New Roman"/>
        </w:rPr>
        <w:t>Проверьте: изменение, сделанное во время Play Mode, обычно вернулось к состоянию до запуска.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44B8A5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79BE122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Во время Play Mode измените Position объекта в Inspector и убедитесь после остановки, сохранилось ли изменение.</w:t>
            </w:r>
          </w:p>
        </w:tc>
      </w:tr>
    </w:tbl>
    <w:p w14:paraId="4C5DD09B">
      <w:pPr>
        <w:rPr>
          <w:rFonts w:hint="default" w:ascii="Times New Roman" w:hAnsi="Times New Roman" w:cs="Times New Roman"/>
        </w:rPr>
      </w:pPr>
    </w:p>
    <w:p w14:paraId="119DC53D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040E268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Строить сцену в Play Mode и ожидать, что изменения сохранятся.</w:t>
      </w:r>
    </w:p>
    <w:p w14:paraId="50F4E60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Manual: Game view / Enter Play Mode.</w:t>
      </w:r>
    </w:p>
    <w:p w14:paraId="64EF772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2C556D73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7. Inspector</w:t>
      </w:r>
    </w:p>
    <w:p w14:paraId="627F888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Научиться читать и редактировать компоненты выбранного объекта.</w:t>
      </w:r>
    </w:p>
    <w:p w14:paraId="6993DE99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4F0E9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6423A16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48CCE76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1D15F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17B384F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Property</w:t>
            </w:r>
          </w:p>
        </w:tc>
        <w:tc>
          <w:tcPr>
            <w:tcW w:w="5040" w:type="dxa"/>
          </w:tcPr>
          <w:p w14:paraId="196923E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настраиваемое значение компонента</w:t>
            </w:r>
          </w:p>
        </w:tc>
      </w:tr>
      <w:tr w14:paraId="0FA49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0C72E2A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Component</w:t>
            </w:r>
          </w:p>
        </w:tc>
        <w:tc>
          <w:tcPr>
            <w:tcW w:w="5040" w:type="dxa"/>
          </w:tcPr>
          <w:p w14:paraId="1042F1D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функциональный модуль GameObject</w:t>
            </w:r>
          </w:p>
        </w:tc>
      </w:tr>
      <w:tr w14:paraId="3008C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3DCA929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Add Component</w:t>
            </w:r>
          </w:p>
        </w:tc>
        <w:tc>
          <w:tcPr>
            <w:tcW w:w="5040" w:type="dxa"/>
          </w:tcPr>
          <w:p w14:paraId="3DF83D5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команда добавления нового компонента</w:t>
            </w:r>
          </w:p>
        </w:tc>
      </w:tr>
      <w:tr w14:paraId="07DA8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173C808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Serialized field</w:t>
            </w:r>
          </w:p>
        </w:tc>
        <w:tc>
          <w:tcPr>
            <w:tcW w:w="5040" w:type="dxa"/>
          </w:tcPr>
          <w:p w14:paraId="7108868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поле скрипта, сохраняемое Unity и видимое в Inspector при соответствующей настройке</w:t>
            </w:r>
          </w:p>
        </w:tc>
      </w:tr>
    </w:tbl>
    <w:p w14:paraId="0D7894D9">
      <w:pPr>
        <w:rPr>
          <w:rFonts w:hint="default" w:ascii="Times New Roman" w:hAnsi="Times New Roman" w:cs="Times New Roman"/>
        </w:rPr>
      </w:pPr>
    </w:p>
    <w:p w14:paraId="5028C704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000500" cy="2225040"/>
            <wp:effectExtent l="0" t="0" r="7620" b="0"/>
            <wp:docPr id="2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1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BD0C2">
      <w:pPr>
        <w:jc w:val="center"/>
        <w:rPr>
          <w:rFonts w:hint="default" w:ascii="Times New Roman" w:hAnsi="Times New Roman" w:cs="Times New Roman"/>
        </w:rPr>
      </w:pPr>
    </w:p>
    <w:p w14:paraId="6ADF4A1C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i/>
          <w:sz w:val="18"/>
        </w:rPr>
        <w:t>Учебная схема Inspector с Transform и Mesh Renderer.</w:t>
      </w:r>
    </w:p>
    <w:p w14:paraId="17056336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Что нужно понять</w:t>
      </w:r>
    </w:p>
    <w:p w14:paraId="08E1BBE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Inspector показывает свойства того, что выбрано: GameObject, Component, Material, Texture, Script или другой Asset.</w:t>
      </w:r>
    </w:p>
    <w:p w14:paraId="13FE644A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1E05FB3D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1. </w:t>
      </w:r>
      <w:r>
        <w:rPr>
          <w:rFonts w:hint="default" w:ascii="Times New Roman" w:hAnsi="Times New Roman" w:cs="Times New Roman"/>
        </w:rPr>
        <w:t>Выберите Cube.</w:t>
      </w:r>
    </w:p>
    <w:p w14:paraId="38A54CF2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В Inspector найдите Transform.</w:t>
      </w:r>
    </w:p>
    <w:p w14:paraId="58B05898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Измените Position Y на 1.</w:t>
      </w:r>
    </w:p>
    <w:p w14:paraId="7F9180B5">
      <w:pPr>
        <w:ind w:left="216" w:hanging="216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b/>
        </w:rPr>
        <w:t xml:space="preserve">4. </w:t>
      </w:r>
      <w:r>
        <w:rPr>
          <w:rFonts w:hint="default" w:ascii="Times New Roman" w:hAnsi="Times New Roman" w:cs="Times New Roman"/>
        </w:rPr>
        <w:t>Нажмите Add Component и найдите Rigidbody.</w:t>
      </w:r>
      <w:r>
        <w:rPr>
          <w:rFonts w:hint="default" w:ascii="Times New Roman" w:hAnsi="Times New Roman" w:cs="Times New Roman"/>
          <w:lang w:val="en-US"/>
        </w:rPr>
        <w:t xml:space="preserve"> (</w:t>
      </w:r>
      <w:r>
        <w:rPr>
          <w:rFonts w:hint="default" w:ascii="Times New Roman" w:hAnsi="Times New Roman" w:cs="Times New Roman"/>
          <w:lang w:val="ru-RU"/>
        </w:rPr>
        <w:t>куб упадет</w:t>
      </w:r>
      <w:r>
        <w:rPr>
          <w:rFonts w:hint="default" w:ascii="Times New Roman" w:hAnsi="Times New Roman" w:cs="Times New Roman"/>
          <w:lang w:val="en-US"/>
        </w:rPr>
        <w:t>)</w:t>
      </w:r>
    </w:p>
    <w:p w14:paraId="41C9D6B0">
      <w:pPr>
        <w:ind w:left="216" w:hanging="216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1564640" cy="1840865"/>
            <wp:effectExtent l="0" t="0" r="5080" b="3175"/>
            <wp:docPr id="2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1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64640" cy="184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7375F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5. </w:t>
      </w:r>
      <w:r>
        <w:rPr>
          <w:rFonts w:hint="default" w:ascii="Times New Roman" w:hAnsi="Times New Roman" w:cs="Times New Roman"/>
        </w:rPr>
        <w:t>Удалите Rigidbody через меню компонента, если пока не нужен.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38B5A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1024665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Создайте Sphere, выберите её и сравните набор компонентов с Cube.</w:t>
            </w:r>
          </w:p>
        </w:tc>
      </w:tr>
    </w:tbl>
    <w:p w14:paraId="28968E0E">
      <w:pPr>
        <w:rPr>
          <w:rFonts w:hint="default" w:ascii="Times New Roman" w:hAnsi="Times New Roman" w:cs="Times New Roman"/>
        </w:rPr>
      </w:pPr>
    </w:p>
    <w:p w14:paraId="768C00E1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1306089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Редактировать не тот объект, потому что выбор в Hierarchy изменился.</w:t>
      </w:r>
    </w:p>
    <w:p w14:paraId="4F7D583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Не замечать, что компонент отключён флажком.</w:t>
      </w:r>
    </w:p>
    <w:p w14:paraId="1256049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Manual: Inspector window.</w:t>
      </w:r>
    </w:p>
    <w:p w14:paraId="2C6F904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735ABCBC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8. Project window и Assets</w:t>
      </w:r>
    </w:p>
    <w:p w14:paraId="31F6700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Научиться хранить и находить файлы проекта.</w:t>
      </w:r>
    </w:p>
    <w:p w14:paraId="3300E817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7695A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1F3A49A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6F585F4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0EBA1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25F12F3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Asset</w:t>
            </w:r>
          </w:p>
        </w:tc>
        <w:tc>
          <w:tcPr>
            <w:tcW w:w="5040" w:type="dxa"/>
          </w:tcPr>
          <w:p w14:paraId="23A611E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файл, импортированный или созданный в Unity</w:t>
            </w:r>
          </w:p>
        </w:tc>
      </w:tr>
      <w:tr w14:paraId="33BD2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27DB2FF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Assets folder</w:t>
            </w:r>
          </w:p>
        </w:tc>
        <w:tc>
          <w:tcPr>
            <w:tcW w:w="5040" w:type="dxa"/>
          </w:tcPr>
          <w:p w14:paraId="44557CD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главная папка пользовательского контента проекта</w:t>
            </w:r>
          </w:p>
        </w:tc>
      </w:tr>
      <w:tr w14:paraId="123B1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48E1F1B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.meta</w:t>
            </w:r>
          </w:p>
        </w:tc>
        <w:tc>
          <w:tcPr>
            <w:tcW w:w="5040" w:type="dxa"/>
          </w:tcPr>
          <w:p w14:paraId="7A88E37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служебный файл Unity с идентификатором и import settings</w:t>
            </w:r>
          </w:p>
        </w:tc>
      </w:tr>
      <w:tr w14:paraId="0C64F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33B00E6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Import settings</w:t>
            </w:r>
          </w:p>
        </w:tc>
        <w:tc>
          <w:tcPr>
            <w:tcW w:w="5040" w:type="dxa"/>
          </w:tcPr>
          <w:p w14:paraId="735A3F0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настройки импорта Asset</w:t>
            </w:r>
          </w:p>
        </w:tc>
      </w:tr>
    </w:tbl>
    <w:p w14:paraId="3E435FF1">
      <w:pPr>
        <w:rPr>
          <w:rFonts w:hint="default" w:ascii="Times New Roman" w:hAnsi="Times New Roman" w:cs="Times New Roman"/>
        </w:rPr>
      </w:pPr>
    </w:p>
    <w:p w14:paraId="08C9EDDE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1120140" cy="2933700"/>
            <wp:effectExtent l="0" t="0" r="7620" b="7620"/>
            <wp:docPr id="2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1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2014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D2CED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Что нужно понять</w:t>
      </w:r>
    </w:p>
    <w:p w14:paraId="122B115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Unity отслеживает Assets не только по имени файла, но и через GUID в .meta. Поэтому безопаснее перемещать и переименовывать Assets внутри Unity.</w:t>
      </w:r>
    </w:p>
    <w:p w14:paraId="370EEFDE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650791D1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1. </w:t>
      </w:r>
      <w:r>
        <w:rPr>
          <w:rFonts w:hint="default" w:ascii="Times New Roman" w:hAnsi="Times New Roman" w:cs="Times New Roman"/>
        </w:rPr>
        <w:t>В Project window откройте Assets.</w:t>
      </w:r>
    </w:p>
    <w:p w14:paraId="702F8B70">
      <w:pPr>
        <w:ind w:left="216" w:hanging="216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Создайте папки Scenes, Scripts, Materials, Prefabs, Audio.</w:t>
      </w:r>
      <w:r>
        <w:rPr>
          <w:rFonts w:hint="default" w:ascii="Times New Roman" w:hAnsi="Times New Roman" w:cs="Times New Roman"/>
          <w:lang w:val="ru-RU"/>
        </w:rPr>
        <w:t xml:space="preserve"> ПКМ -</w:t>
      </w:r>
      <w:r>
        <w:rPr>
          <w:rFonts w:hint="default" w:ascii="Times New Roman" w:hAnsi="Times New Roman" w:cs="Times New Roman"/>
          <w:lang w:val="en-US"/>
        </w:rPr>
        <w:t>&gt; Create -&gt; Folder</w:t>
      </w:r>
    </w:p>
    <w:p w14:paraId="01F36940">
      <w:pPr>
        <w:ind w:left="216" w:hanging="216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2961640" cy="2239010"/>
            <wp:effectExtent l="0" t="0" r="10160" b="1270"/>
            <wp:docPr id="2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961640" cy="223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50E42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Перетащите файл изображения в Assets, если он есть.</w:t>
      </w:r>
    </w:p>
    <w:p w14:paraId="63A1C1F8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4. </w:t>
      </w:r>
      <w:r>
        <w:rPr>
          <w:rFonts w:hint="default" w:ascii="Times New Roman" w:hAnsi="Times New Roman" w:cs="Times New Roman"/>
        </w:rPr>
        <w:t>Выберите Asset и посмотрите его Import Settings в Inspector.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67652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7011054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Создайте Material в папке Materials и назовите его BlueMaterial.</w:t>
            </w:r>
          </w:p>
        </w:tc>
      </w:tr>
    </w:tbl>
    <w:p w14:paraId="0C3F7DA9">
      <w:pPr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ПКМ -&gt; Create -&gt; Material</w:t>
      </w:r>
    </w:p>
    <w:p w14:paraId="619DA815">
      <w:pPr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drawing>
          <wp:inline distT="0" distB="0" distL="114300" distR="114300">
            <wp:extent cx="4206240" cy="472440"/>
            <wp:effectExtent l="0" t="0" r="0" b="0"/>
            <wp:docPr id="30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2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32526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5131001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Перемещать Assets через проводник, забывая .meta.</w:t>
      </w:r>
    </w:p>
    <w:p w14:paraId="2CF7AF8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Складывать весь проект прямо в корень Assets без папок.</w:t>
      </w:r>
    </w:p>
    <w:p w14:paraId="2DD9F85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Manual: Project window / Asset workflow.</w:t>
      </w:r>
    </w:p>
    <w:p w14:paraId="6279677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67A49FAA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9. Console</w:t>
      </w:r>
    </w:p>
    <w:p w14:paraId="3E7F609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Научиться читать сообщения, предупреждения и ошибки.</w:t>
      </w:r>
    </w:p>
    <w:p w14:paraId="59C88498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75914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005FA89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039C3F2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58710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42E2282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Log</w:t>
            </w:r>
          </w:p>
        </w:tc>
        <w:tc>
          <w:tcPr>
            <w:tcW w:w="5040" w:type="dxa"/>
          </w:tcPr>
          <w:p w14:paraId="1412D23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обычное диагностическое сообщение</w:t>
            </w:r>
          </w:p>
        </w:tc>
      </w:tr>
      <w:tr w14:paraId="3604C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0E7915C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Warning</w:t>
            </w:r>
          </w:p>
        </w:tc>
        <w:tc>
          <w:tcPr>
            <w:tcW w:w="5040" w:type="dxa"/>
          </w:tcPr>
          <w:p w14:paraId="0BD0058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предупреждение</w:t>
            </w:r>
          </w:p>
        </w:tc>
      </w:tr>
      <w:tr w14:paraId="6B7BC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7CF2659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Error</w:t>
            </w:r>
          </w:p>
        </w:tc>
        <w:tc>
          <w:tcPr>
            <w:tcW w:w="5040" w:type="dxa"/>
          </w:tcPr>
          <w:p w14:paraId="4C73193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ошибка, часто мешающая компиляции или выполнению</w:t>
            </w:r>
          </w:p>
        </w:tc>
      </w:tr>
      <w:tr w14:paraId="3A9E5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711A5B5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Stack trace</w:t>
            </w:r>
          </w:p>
        </w:tc>
        <w:tc>
          <w:tcPr>
            <w:tcW w:w="5040" w:type="dxa"/>
          </w:tcPr>
          <w:p w14:paraId="5F6E44E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цепочка вызовов, показывающая, откуда пришла ошибка</w:t>
            </w:r>
          </w:p>
        </w:tc>
      </w:tr>
    </w:tbl>
    <w:p w14:paraId="16253902">
      <w:pPr>
        <w:rPr>
          <w:rFonts w:hint="default" w:ascii="Times New Roman" w:hAnsi="Times New Roman" w:cs="Times New Roman"/>
        </w:rPr>
      </w:pPr>
    </w:p>
    <w:p w14:paraId="30890843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665220" cy="1699260"/>
            <wp:effectExtent l="0" t="0" r="7620" b="7620"/>
            <wp:docPr id="3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2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665220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53628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18240FD5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1. </w:t>
      </w:r>
      <w:r>
        <w:rPr>
          <w:rFonts w:hint="default" w:ascii="Times New Roman" w:hAnsi="Times New Roman" w:cs="Times New Roman"/>
        </w:rPr>
        <w:t>Откройте Window → General → Console, если вкладки нет.</w:t>
      </w:r>
    </w:p>
    <w:p w14:paraId="6E2C009E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Создайте Script TestLog.cs.</w:t>
      </w:r>
    </w:p>
    <w:p w14:paraId="1ADA1361">
      <w:pPr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ru-RU"/>
        </w:rPr>
        <w:t xml:space="preserve">В папке </w:t>
      </w:r>
      <w:r>
        <w:rPr>
          <w:rFonts w:hint="default" w:ascii="Times New Roman" w:hAnsi="Times New Roman" w:cs="Times New Roman"/>
          <w:lang w:val="en-US"/>
        </w:rPr>
        <w:t xml:space="preserve">Scripts </w:t>
      </w:r>
      <w:r>
        <w:rPr>
          <w:rFonts w:hint="default" w:ascii="Times New Roman" w:hAnsi="Times New Roman" w:cs="Times New Roman"/>
          <w:lang w:val="ru-RU"/>
        </w:rPr>
        <w:t>ПКМ -</w:t>
      </w:r>
      <w:r>
        <w:rPr>
          <w:rFonts w:hint="default" w:ascii="Times New Roman" w:hAnsi="Times New Roman" w:cs="Times New Roman"/>
          <w:lang w:val="en-US"/>
        </w:rPr>
        <w:t>&gt; Create -&gt; Script</w:t>
      </w:r>
    </w:p>
    <w:p w14:paraId="3905979F">
      <w:pPr>
        <w:jc w:val="center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drawing>
          <wp:inline distT="0" distB="0" distL="114300" distR="114300">
            <wp:extent cx="4518660" cy="731520"/>
            <wp:effectExtent l="0" t="0" r="7620" b="0"/>
            <wp:docPr id="3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2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BB861">
      <w:pPr>
        <w:numPr>
          <w:ilvl w:val="0"/>
          <w:numId w:val="9"/>
        </w:numPr>
        <w:ind w:left="216" w:leftChars="0" w:hanging="216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Добавьте Debug.Log("Hello Unity"); в Start.</w:t>
      </w:r>
    </w:p>
    <w:p w14:paraId="694A21F3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4. </w:t>
      </w:r>
      <w:r>
        <w:rPr>
          <w:rFonts w:hint="default" w:ascii="Times New Roman" w:hAnsi="Times New Roman" w:cs="Times New Roman"/>
        </w:rPr>
        <w:t>Запустите Play Mode.</w:t>
      </w:r>
    </w:p>
    <w:p w14:paraId="3720E9B6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5. </w:t>
      </w:r>
      <w:r>
        <w:rPr>
          <w:rFonts w:hint="default" w:ascii="Times New Roman" w:hAnsi="Times New Roman" w:cs="Times New Roman"/>
        </w:rPr>
        <w:t>Дважды щёлкните сообщение в Console, чтобы открыть строку кода.</w:t>
      </w:r>
    </w:p>
    <w:p w14:paraId="0C0D435D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Связь с C#</w:t>
      </w:r>
    </w:p>
    <w:p w14:paraId="295AB86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Пример:</w:t>
      </w:r>
    </w:p>
    <w:p w14:paraId="7390F80C">
      <w:pPr>
        <w:pStyle w:val="167"/>
        <w:keepLines/>
        <w:shd w:val="clear" w:fill="F3F4F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using UnityEngine;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public class TestLog : MonoBehaviour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{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 xml:space="preserve">    void Start()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 xml:space="preserve">    {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 xml:space="preserve">        Debug.Log("Hello Unity");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 xml:space="preserve">    }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}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54A3A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198E6ED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Измените Log на Warning с помощью Debug.LogWarning и посмотрите разницу в Console.</w:t>
            </w:r>
          </w:p>
        </w:tc>
      </w:tr>
    </w:tbl>
    <w:p w14:paraId="21DAFFE7">
      <w:pPr>
        <w:rPr>
          <w:rFonts w:hint="default" w:ascii="Times New Roman" w:hAnsi="Times New Roman" w:cs="Times New Roman"/>
        </w:rPr>
      </w:pPr>
    </w:p>
    <w:p w14:paraId="5294FD14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45B54BC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Игнорировать первую красную ошибку и пытаться исправлять последующие — они могут быть следствием первой.</w:t>
      </w:r>
    </w:p>
    <w:p w14:paraId="0C5A855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Scripting API: Debug.Log / Console documentation.</w:t>
      </w:r>
    </w:p>
    <w:p w14:paraId="36684C5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7EC51C28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10. GameObject</w:t>
      </w:r>
    </w:p>
    <w:p w14:paraId="478FEDE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Понять основную единицу сцены Unity.</w:t>
      </w:r>
    </w:p>
    <w:p w14:paraId="0EB5F863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53ED1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5AD0A54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35D3F78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37EE3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647B2FA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GameObject</w:t>
            </w:r>
          </w:p>
        </w:tc>
        <w:tc>
          <w:tcPr>
            <w:tcW w:w="5040" w:type="dxa"/>
          </w:tcPr>
          <w:p w14:paraId="57DE52F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базовый объект сцены</w:t>
            </w:r>
          </w:p>
        </w:tc>
      </w:tr>
      <w:tr w14:paraId="5C04B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61F6EBB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Component</w:t>
            </w:r>
          </w:p>
        </w:tc>
        <w:tc>
          <w:tcPr>
            <w:tcW w:w="5040" w:type="dxa"/>
          </w:tcPr>
          <w:p w14:paraId="660E03F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часть, добавляющая объекту данные или поведение</w:t>
            </w:r>
          </w:p>
        </w:tc>
      </w:tr>
      <w:tr w14:paraId="353EE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7185016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Tag</w:t>
            </w:r>
          </w:p>
        </w:tc>
        <w:tc>
          <w:tcPr>
            <w:tcW w:w="5040" w:type="dxa"/>
          </w:tcPr>
          <w:p w14:paraId="52DDDFA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метка для классификации объектов</w:t>
            </w:r>
          </w:p>
        </w:tc>
      </w:tr>
      <w:tr w14:paraId="5BBF0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09743FD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Layer</w:t>
            </w:r>
          </w:p>
        </w:tc>
        <w:tc>
          <w:tcPr>
            <w:tcW w:w="5040" w:type="dxa"/>
          </w:tcPr>
          <w:p w14:paraId="16492D8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слой, используемый для фильтрации рендера, физики и др.</w:t>
            </w:r>
          </w:p>
        </w:tc>
      </w:tr>
    </w:tbl>
    <w:p w14:paraId="6489E0A7">
      <w:pPr>
        <w:rPr>
          <w:rFonts w:hint="default" w:ascii="Times New Roman" w:hAnsi="Times New Roman" w:cs="Times New Roman"/>
        </w:rPr>
      </w:pPr>
    </w:p>
    <w:p w14:paraId="2877E7CD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6126480" cy="32670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267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90E4A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i/>
          <w:sz w:val="18"/>
        </w:rPr>
        <w:t>GameObject как контейнер компонентов.</w:t>
      </w:r>
    </w:p>
    <w:p w14:paraId="3F9044A6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Что нужно понять</w:t>
      </w:r>
    </w:p>
    <w:p w14:paraId="6374CED5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Сам по себе GameObject — контейнер. Он получает внешний вид, физику, звук и поведение через Components.</w:t>
      </w:r>
    </w:p>
    <w:p w14:paraId="0B4A0844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760CF11C">
      <w:pPr>
        <w:numPr>
          <w:ilvl w:val="0"/>
          <w:numId w:val="10"/>
        </w:num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Создайте Empty GameObject.</w:t>
      </w:r>
    </w:p>
    <w:p w14:paraId="0541EF28"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1463040" cy="1036320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80BA3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Назовите его Manager.</w:t>
      </w:r>
    </w:p>
    <w:p w14:paraId="0555E0BE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Обратите внимание: даже пустой объект имеет Transform.</w:t>
      </w:r>
    </w:p>
    <w:p w14:paraId="20157F36">
      <w:pPr>
        <w:ind w:left="216" w:hanging="216"/>
        <w:rPr>
          <w:rFonts w:hint="default" w:ascii="Times New Roman" w:hAnsi="Times New Roman" w:cs="Times New Roman"/>
        </w:rPr>
      </w:pPr>
    </w:p>
    <w:p w14:paraId="1EE20FCD">
      <w:pPr>
        <w:numPr>
          <w:ilvl w:val="0"/>
          <w:numId w:val="9"/>
        </w:numPr>
        <w:ind w:left="216" w:leftChars="0" w:hanging="216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Добавьте любой Script как Component.</w:t>
      </w:r>
    </w:p>
    <w:p w14:paraId="42B9B9B6"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2286000" cy="1310640"/>
            <wp:effectExtent l="0" t="0" r="0" b="0"/>
            <wp:docPr id="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1825E"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2209800" cy="3238500"/>
            <wp:effectExtent l="0" t="0" r="0" b="7620"/>
            <wp:docPr id="3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054B0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61AF5C1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Создайте пустой GameObject GameManager и поместите его в корень Hierarchy.</w:t>
            </w:r>
          </w:p>
        </w:tc>
      </w:tr>
    </w:tbl>
    <w:p w14:paraId="4E6D90E9">
      <w:pPr>
        <w:rPr>
          <w:rFonts w:hint="default" w:ascii="Times New Roman" w:hAnsi="Times New Roman" w:cs="Times New Roman"/>
        </w:rPr>
      </w:pPr>
    </w:p>
    <w:p w14:paraId="5E961A93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4EBB6A0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Пытаться искать всю логику объекта внутри самого GameObject вместо его Components.</w:t>
      </w:r>
    </w:p>
    <w:p w14:paraId="5A9AB9B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Manual: GameObjects / Components.</w:t>
      </w:r>
    </w:p>
    <w:p w14:paraId="03535D3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55AC8693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11. Components</w:t>
      </w:r>
    </w:p>
    <w:p w14:paraId="4EA4F79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Научиться собирать функциональность объекта из компонентов.</w:t>
      </w:r>
    </w:p>
    <w:p w14:paraId="4B64B2A9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58603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15226B8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1269976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5C0DD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5627B4E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Transform</w:t>
            </w:r>
          </w:p>
        </w:tc>
        <w:tc>
          <w:tcPr>
            <w:tcW w:w="5040" w:type="dxa"/>
          </w:tcPr>
          <w:p w14:paraId="6F4F0CB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пространственное положение</w:t>
            </w:r>
          </w:p>
        </w:tc>
      </w:tr>
      <w:tr w14:paraId="3A636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6EFB8D6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Renderer</w:t>
            </w:r>
          </w:p>
        </w:tc>
        <w:tc>
          <w:tcPr>
            <w:tcW w:w="5040" w:type="dxa"/>
          </w:tcPr>
          <w:p w14:paraId="6A5A6BF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визуализация</w:t>
            </w:r>
          </w:p>
        </w:tc>
      </w:tr>
      <w:tr w14:paraId="772B4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6ABA7F9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Collider</w:t>
            </w:r>
          </w:p>
        </w:tc>
        <w:tc>
          <w:tcPr>
            <w:tcW w:w="5040" w:type="dxa"/>
          </w:tcPr>
          <w:p w14:paraId="6FBCE50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форма для столкновений</w:t>
            </w:r>
          </w:p>
        </w:tc>
      </w:tr>
      <w:tr w14:paraId="1361B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1C9DA0F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Rigidbody</w:t>
            </w:r>
          </w:p>
        </w:tc>
        <w:tc>
          <w:tcPr>
            <w:tcW w:w="5040" w:type="dxa"/>
          </w:tcPr>
          <w:p w14:paraId="27EF39A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участие в физической симуляции</w:t>
            </w:r>
          </w:p>
        </w:tc>
      </w:tr>
      <w:tr w14:paraId="10AB0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1DFD5D6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Script Component</w:t>
            </w:r>
          </w:p>
        </w:tc>
        <w:tc>
          <w:tcPr>
            <w:tcW w:w="5040" w:type="dxa"/>
          </w:tcPr>
          <w:p w14:paraId="751F69C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ваш MonoBehaviour</w:t>
            </w:r>
          </w:p>
        </w:tc>
      </w:tr>
    </w:tbl>
    <w:p w14:paraId="7A46815F">
      <w:pPr>
        <w:rPr>
          <w:rFonts w:hint="default" w:ascii="Times New Roman" w:hAnsi="Times New Roman" w:cs="Times New Roman"/>
        </w:rPr>
      </w:pPr>
    </w:p>
    <w:p w14:paraId="075E68A2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Что нужно понять</w:t>
      </w:r>
    </w:p>
    <w:p w14:paraId="58B5F49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Компоненты независимы по назначению. Например, Renderer отвечает за видимость, а Collider — за физическую форму.</w:t>
      </w:r>
    </w:p>
    <w:p w14:paraId="06882E81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1D08241F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1. </w:t>
      </w:r>
      <w:r>
        <w:rPr>
          <w:rFonts w:hint="default" w:ascii="Times New Roman" w:hAnsi="Times New Roman" w:cs="Times New Roman"/>
        </w:rPr>
        <w:t>Создайте Cube.</w:t>
      </w:r>
    </w:p>
    <w:p w14:paraId="0C970BFA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Посмотрите его стандартные Components.</w:t>
      </w:r>
    </w:p>
    <w:p w14:paraId="5B1A56A1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Отключите Mesh Renderer — объект перестанет быть видимым, но останется в сцене.</w:t>
      </w:r>
    </w:p>
    <w:p w14:paraId="127ABC38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4. </w:t>
      </w:r>
      <w:r>
        <w:rPr>
          <w:rFonts w:hint="default" w:ascii="Times New Roman" w:hAnsi="Times New Roman" w:cs="Times New Roman"/>
        </w:rPr>
        <w:t>Включите Mesh Renderer обратно.</w:t>
      </w:r>
    </w:p>
    <w:p w14:paraId="1165E6FA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5. </w:t>
      </w:r>
      <w:r>
        <w:rPr>
          <w:rFonts w:hint="default" w:ascii="Times New Roman" w:hAnsi="Times New Roman" w:cs="Times New Roman"/>
        </w:rPr>
        <w:t>Отключите Box Collider и сравните поведение позже в физике.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412E0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76B3EA4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Запишите, какие Components есть у Main Camera и Directional Light.</w:t>
            </w:r>
          </w:p>
        </w:tc>
      </w:tr>
    </w:tbl>
    <w:p w14:paraId="3EEBF141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291840" cy="3238500"/>
            <wp:effectExtent l="0" t="0" r="0" b="7620"/>
            <wp:docPr id="3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708AE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787B623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Считать Collider видимой геометрией объекта.</w:t>
      </w:r>
    </w:p>
    <w:p w14:paraId="72107AE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Удалять Transform — Unity не позволяет это сделать.</w:t>
      </w:r>
    </w:p>
    <w:p w14:paraId="3AC64B7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Manual: Components.</w:t>
      </w:r>
    </w:p>
    <w:p w14:paraId="125AE8A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45BF5022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12. Transform: Position, Rotation, Scale</w:t>
      </w:r>
    </w:p>
    <w:p w14:paraId="3DFC63C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Научиться управлять положением объекта в Editor и из C#.</w:t>
      </w:r>
    </w:p>
    <w:p w14:paraId="58B46CD1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1118A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24041E8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7FB21AD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0CF36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47D2328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Position</w:t>
            </w:r>
          </w:p>
        </w:tc>
        <w:tc>
          <w:tcPr>
            <w:tcW w:w="5040" w:type="dxa"/>
          </w:tcPr>
          <w:p w14:paraId="27A29D1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координаты X/Y/Z</w:t>
            </w:r>
          </w:p>
        </w:tc>
      </w:tr>
      <w:tr w14:paraId="5D8E4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73E89A9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Rotation</w:t>
            </w:r>
          </w:p>
        </w:tc>
        <w:tc>
          <w:tcPr>
            <w:tcW w:w="5040" w:type="dxa"/>
          </w:tcPr>
          <w:p w14:paraId="7654FA0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вращение по осям в градусах в Inspector</w:t>
            </w:r>
          </w:p>
        </w:tc>
      </w:tr>
      <w:tr w14:paraId="2BF22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4E01E40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Scale</w:t>
            </w:r>
          </w:p>
        </w:tc>
        <w:tc>
          <w:tcPr>
            <w:tcW w:w="5040" w:type="dxa"/>
          </w:tcPr>
          <w:p w14:paraId="3FC4A8E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масштаб по осям</w:t>
            </w:r>
          </w:p>
        </w:tc>
      </w:tr>
      <w:tr w14:paraId="58DE2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7FDF4F1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World space</w:t>
            </w:r>
          </w:p>
        </w:tc>
        <w:tc>
          <w:tcPr>
            <w:tcW w:w="5040" w:type="dxa"/>
          </w:tcPr>
          <w:p w14:paraId="58DA3EB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координаты относительно мира</w:t>
            </w:r>
          </w:p>
        </w:tc>
      </w:tr>
      <w:tr w14:paraId="163BA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21E5F05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Local space</w:t>
            </w:r>
          </w:p>
        </w:tc>
        <w:tc>
          <w:tcPr>
            <w:tcW w:w="5040" w:type="dxa"/>
          </w:tcPr>
          <w:p w14:paraId="693A48B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координаты относительно Parent</w:t>
            </w:r>
          </w:p>
        </w:tc>
      </w:tr>
    </w:tbl>
    <w:p w14:paraId="371AF266">
      <w:pPr>
        <w:rPr>
          <w:rFonts w:hint="default" w:ascii="Times New Roman" w:hAnsi="Times New Roman" w:cs="Times New Roman"/>
        </w:rPr>
      </w:pPr>
    </w:p>
    <w:p w14:paraId="01C4491C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771900" cy="891540"/>
            <wp:effectExtent l="0" t="0" r="7620" b="7620"/>
            <wp:docPr id="3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43A5B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6126480" cy="3982085"/>
            <wp:effectExtent l="0" t="0" r="0" b="1079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98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D30E7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i/>
          <w:sz w:val="18"/>
        </w:rPr>
        <w:t>Transform — центральный компонент пространственного положения.</w:t>
      </w:r>
    </w:p>
    <w:p w14:paraId="10D4B79B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Что нужно понять</w:t>
      </w:r>
    </w:p>
    <w:p w14:paraId="752AADB5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Каждый GameObject всегда имеет Transform. Если объект имеет Parent, значения в Inspector обычно отражают локальное преобразование относительно родителя.</w:t>
      </w:r>
    </w:p>
    <w:p w14:paraId="08CC4213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1D6C3A68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1. </w:t>
      </w:r>
      <w:r>
        <w:rPr>
          <w:rFonts w:hint="default" w:ascii="Times New Roman" w:hAnsi="Times New Roman" w:cs="Times New Roman"/>
        </w:rPr>
        <w:t>Выберите Cube.</w:t>
      </w:r>
    </w:p>
    <w:p w14:paraId="470CED49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Установите Position (0,1,0).</w:t>
      </w:r>
    </w:p>
    <w:p w14:paraId="7C6C849B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Rotation Y = 45.</w:t>
      </w:r>
    </w:p>
    <w:p w14:paraId="291D9EE8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4. </w:t>
      </w:r>
      <w:r>
        <w:rPr>
          <w:rFonts w:hint="default" w:ascii="Times New Roman" w:hAnsi="Times New Roman" w:cs="Times New Roman"/>
        </w:rPr>
        <w:t>Scale = (2,1,1).</w:t>
      </w:r>
    </w:p>
    <w:p w14:paraId="7041B51E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5. </w:t>
      </w:r>
      <w:r>
        <w:rPr>
          <w:rFonts w:hint="default" w:ascii="Times New Roman" w:hAnsi="Times New Roman" w:cs="Times New Roman"/>
        </w:rPr>
        <w:t>Через меню Transform выберите Reset и посмотрите результат.</w:t>
      </w:r>
    </w:p>
    <w:p w14:paraId="22EC807E">
      <w:pPr>
        <w:ind w:left="216" w:hanging="216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015740" cy="624840"/>
            <wp:effectExtent l="0" t="0" r="7620" b="0"/>
            <wp:docPr id="3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01574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C68B2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Связь с C#</w:t>
      </w:r>
    </w:p>
    <w:p w14:paraId="674516A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 же данные доступны из C#:</w:t>
      </w:r>
    </w:p>
    <w:p w14:paraId="3354FB65">
      <w:pPr>
        <w:pStyle w:val="167"/>
        <w:keepLines/>
        <w:shd w:val="clear" w:fill="F3F4F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transform.position = new Vector3(0f, 1f, 0f);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transform.rotation = Quaternion.Euler(0f, 45f, 0f);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transform.localScale = new Vector3(2f, 1f, 1f);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6E377E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464C36B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Сделайте объект на высоте Y=2 и поверните его на 90° по Y сначала Inspector, затем кодом.</w:t>
            </w:r>
          </w:p>
        </w:tc>
      </w:tr>
    </w:tbl>
    <w:p w14:paraId="59E50432">
      <w:pPr>
        <w:rPr>
          <w:rFonts w:hint="default" w:ascii="Times New Roman" w:hAnsi="Times New Roman" w:cs="Times New Roman"/>
        </w:rPr>
      </w:pPr>
    </w:p>
    <w:p w14:paraId="04B9C434">
      <w:pPr>
        <w:spacing w:line="240" w:lineRule="auto"/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using UnityEngine;</w:t>
      </w:r>
    </w:p>
    <w:p w14:paraId="4BFBC079">
      <w:pPr>
        <w:spacing w:line="240" w:lineRule="auto"/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public class ObjectTransform : MonoBehaviour</w:t>
      </w:r>
    </w:p>
    <w:p w14:paraId="454BDC92">
      <w:pPr>
        <w:spacing w:line="240" w:lineRule="auto"/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{</w:t>
      </w:r>
    </w:p>
    <w:p w14:paraId="07A557C2">
      <w:pPr>
        <w:spacing w:line="240" w:lineRule="auto"/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void Start()</w:t>
      </w:r>
    </w:p>
    <w:p w14:paraId="61B633B2">
      <w:pPr>
        <w:spacing w:line="240" w:lineRule="auto"/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{</w:t>
      </w:r>
    </w:p>
    <w:p w14:paraId="2376C1C9">
      <w:pPr>
        <w:spacing w:line="240" w:lineRule="auto"/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// Устанавливаем объект на высоту Y = 2</w:t>
      </w:r>
    </w:p>
    <w:p w14:paraId="504607BB">
      <w:pPr>
        <w:spacing w:line="240" w:lineRule="auto"/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transform.position = new Vector3(0f, 2f, 0f);</w:t>
      </w:r>
    </w:p>
    <w:p w14:paraId="40C202EE">
      <w:pPr>
        <w:spacing w:line="240" w:lineRule="auto"/>
        <w:rPr>
          <w:rFonts w:hint="default" w:ascii="Times New Roman" w:hAnsi="Times New Roman" w:cs="Times New Roman"/>
          <w:color w:val="0000FF"/>
        </w:rPr>
      </w:pPr>
    </w:p>
    <w:p w14:paraId="5C15B7CE">
      <w:pPr>
        <w:spacing w:line="240" w:lineRule="auto"/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// Поворачиваем объект на 90 градусов по оси Y</w:t>
      </w:r>
    </w:p>
    <w:p w14:paraId="0600400D">
      <w:pPr>
        <w:spacing w:line="240" w:lineRule="auto"/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transform.rotation = Quaternion.Euler(0f, 90f, 0f);</w:t>
      </w:r>
    </w:p>
    <w:p w14:paraId="6AC2E547">
      <w:pPr>
        <w:spacing w:line="240" w:lineRule="auto"/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}</w:t>
      </w:r>
    </w:p>
    <w:p w14:paraId="07C624F1">
      <w:pPr>
        <w:spacing w:line="240" w:lineRule="auto"/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}</w:t>
      </w:r>
    </w:p>
    <w:p w14:paraId="62D51FE6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7728798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Использовать transform.rotation как Vector3 — это Quaternion. Для углов новичкам удобнее Quaternion.Euler.</w:t>
      </w:r>
    </w:p>
    <w:p w14:paraId="5C5D453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Путать position и localPosition.</w:t>
      </w:r>
    </w:p>
    <w:p w14:paraId="0D74F69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Manual 6: Transform component; Scripting API: Transform.</w:t>
      </w:r>
    </w:p>
    <w:p w14:paraId="3D4A4F0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1B38B5C5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13. Parent/Child и localPosition</w:t>
      </w:r>
    </w:p>
    <w:p w14:paraId="1F1E2CE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Понять локальные и мировые координаты.</w:t>
      </w:r>
    </w:p>
    <w:p w14:paraId="2FF3C3BD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0CB71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3126932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52A733E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6B02B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501B85A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transform.position</w:t>
            </w:r>
          </w:p>
        </w:tc>
        <w:tc>
          <w:tcPr>
            <w:tcW w:w="5040" w:type="dxa"/>
          </w:tcPr>
          <w:p w14:paraId="6A173A3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мировая позиция</w:t>
            </w:r>
          </w:p>
        </w:tc>
      </w:tr>
      <w:tr w14:paraId="7A7D9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26FD584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transform.localPosition</w:t>
            </w:r>
          </w:p>
        </w:tc>
        <w:tc>
          <w:tcPr>
            <w:tcW w:w="5040" w:type="dxa"/>
          </w:tcPr>
          <w:p w14:paraId="734E08A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позиция относительно Parent</w:t>
            </w:r>
          </w:p>
        </w:tc>
      </w:tr>
      <w:tr w14:paraId="5F6B1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0008A6E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SetParent</w:t>
            </w:r>
          </w:p>
        </w:tc>
        <w:tc>
          <w:tcPr>
            <w:tcW w:w="5040" w:type="dxa"/>
          </w:tcPr>
          <w:p w14:paraId="004BA90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назначение родителя из кода</w:t>
            </w:r>
          </w:p>
        </w:tc>
      </w:tr>
    </w:tbl>
    <w:p w14:paraId="0DE64A8C">
      <w:pPr>
        <w:rPr>
          <w:rFonts w:hint="default" w:ascii="Times New Roman" w:hAnsi="Times New Roman" w:cs="Times New Roman"/>
        </w:rPr>
      </w:pPr>
    </w:p>
    <w:p w14:paraId="0E221E86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Что нужно понять</w:t>
      </w:r>
    </w:p>
    <w:p w14:paraId="36BC42D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Если Parent расположен в X=5, а Child имеет localPosition X=1, мировая позиция Child обычно будет около X=6, если нет дополнительных вращений/масштаба.</w:t>
      </w:r>
    </w:p>
    <w:p w14:paraId="3E6BF715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260CE38E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1. </w:t>
      </w:r>
      <w:r>
        <w:rPr>
          <w:rFonts w:hint="default" w:ascii="Times New Roman" w:hAnsi="Times New Roman" w:cs="Times New Roman"/>
        </w:rPr>
        <w:t>Создайте Parent в Position (5,0,0).</w:t>
      </w:r>
    </w:p>
    <w:p w14:paraId="3F888F76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Сделайте Cube его Child.</w:t>
      </w:r>
    </w:p>
    <w:p w14:paraId="2234EEC0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Установите Cube local Position (1,0,0).</w:t>
      </w:r>
    </w:p>
    <w:p w14:paraId="2E4A6111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1676400" cy="1005840"/>
            <wp:effectExtent l="0" t="0" r="0" b="0"/>
            <wp:docPr id="3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7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7DA33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4. </w:t>
      </w:r>
      <w:r>
        <w:rPr>
          <w:rFonts w:hint="default" w:ascii="Times New Roman" w:hAnsi="Times New Roman" w:cs="Times New Roman"/>
        </w:rPr>
        <w:t>Посмотрите, где Cube находится в мире.</w:t>
      </w:r>
    </w:p>
    <w:p w14:paraId="20BCC55B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5. </w:t>
      </w:r>
      <w:r>
        <w:rPr>
          <w:rFonts w:hint="default" w:ascii="Times New Roman" w:hAnsi="Times New Roman" w:cs="Times New Roman"/>
        </w:rPr>
        <w:t>Переместите Parent и наблюдайте за Child.</w:t>
      </w:r>
    </w:p>
    <w:p w14:paraId="1D9B3EC8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Связь с C#</w:t>
      </w:r>
    </w:p>
    <w:p w14:paraId="64F05BB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Пример:</w:t>
      </w:r>
    </w:p>
    <w:p w14:paraId="21F7CAF1">
      <w:pPr>
        <w:pStyle w:val="167"/>
        <w:keepLines/>
        <w:shd w:val="clear" w:fill="F3F4F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transform.SetParent(parentTransform);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transform.localPosition = new Vector3(1f, 0f, 0f);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7774C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56DB8D0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Создайте объект Hand как Child объекта Player и разместите его локально справа от Player.</w:t>
            </w:r>
          </w:p>
        </w:tc>
      </w:tr>
    </w:tbl>
    <w:p w14:paraId="1C1848A9">
      <w:pPr>
        <w:rPr>
          <w:rFonts w:hint="default" w:ascii="Times New Roman" w:hAnsi="Times New Roman" w:cs="Times New Roman"/>
        </w:rPr>
      </w:pPr>
    </w:p>
    <w:p w14:paraId="658A7A33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using UnityEngine;</w:t>
      </w:r>
    </w:p>
    <w:p w14:paraId="55FE69D8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public class CreateHand : MonoBehaviour</w:t>
      </w:r>
    </w:p>
    <w:p w14:paraId="7B532A57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{</w:t>
      </w:r>
    </w:p>
    <w:p w14:paraId="05C63FC0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</w:rPr>
        <w:t xml:space="preserve">    </w:t>
      </w:r>
      <w:r>
        <w:rPr>
          <w:rFonts w:hint="default" w:ascii="Times New Roman" w:hAnsi="Times New Roman" w:cs="Times New Roman"/>
          <w:color w:val="0000FF"/>
        </w:rPr>
        <w:t>void Start()</w:t>
      </w:r>
    </w:p>
    <w:p w14:paraId="091EE6C5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{</w:t>
      </w:r>
    </w:p>
    <w:p w14:paraId="4E4BD6F8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// Создаём объект Hand</w:t>
      </w:r>
    </w:p>
    <w:p w14:paraId="6CEB77F3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GameObject hand = new GameObject("Hand");</w:t>
      </w:r>
    </w:p>
    <w:p w14:paraId="13FB4D7C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// Делаем Hand дочерним объектом Player</w:t>
      </w:r>
    </w:p>
    <w:p w14:paraId="79E774A6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hand.transform.SetParent(transform);</w:t>
      </w:r>
    </w:p>
    <w:p w14:paraId="364D3DAC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// Размещаем Hand локально справа от Player</w:t>
      </w:r>
    </w:p>
    <w:p w14:paraId="0413E8FE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hand.transform.localPosition = new Vector3(1f, 0f, 0f);</w:t>
      </w:r>
    </w:p>
    <w:p w14:paraId="09D3E51B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// Локальный поворот без изменений</w:t>
      </w:r>
    </w:p>
    <w:p w14:paraId="00985D9D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hand.transform.localRotation = Quaternion.identity;</w:t>
      </w:r>
    </w:p>
    <w:p w14:paraId="4A179C77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}</w:t>
      </w:r>
    </w:p>
    <w:p w14:paraId="1084FEB6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}</w:t>
      </w:r>
    </w:p>
    <w:p w14:paraId="2E389009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6AACBD0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Пытаться вручную пересчитывать мировые координаты там, где достаточно localPosition.</w:t>
      </w:r>
    </w:p>
    <w:p w14:paraId="710EEF0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Manual: Transform hierarchy; Scripting API: Transform.SetParent.</w:t>
      </w:r>
    </w:p>
    <w:p w14:paraId="37C753C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649F9D5F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14. Scenes</w:t>
      </w:r>
    </w:p>
    <w:p w14:paraId="6D3F6380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Научиться сохранять уровни и логические части проекта.</w:t>
      </w:r>
    </w:p>
    <w:p w14:paraId="09C9C14B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6DC4F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68DA1C6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5F73C0A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083C0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34B4CBD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Scene</w:t>
            </w:r>
          </w:p>
        </w:tc>
        <w:tc>
          <w:tcPr>
            <w:tcW w:w="5040" w:type="dxa"/>
          </w:tcPr>
          <w:p w14:paraId="77B9CCA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файл, содержащий набор объектов и их состояние</w:t>
            </w:r>
          </w:p>
        </w:tc>
      </w:tr>
      <w:tr w14:paraId="48EAD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343849A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Active Scene</w:t>
            </w:r>
          </w:p>
        </w:tc>
        <w:tc>
          <w:tcPr>
            <w:tcW w:w="5040" w:type="dxa"/>
          </w:tcPr>
          <w:p w14:paraId="273FB03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сцена, в которую по умолчанию создаются новые объекты</w:t>
            </w:r>
          </w:p>
        </w:tc>
      </w:tr>
      <w:tr w14:paraId="3E38B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06670EC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SceneManager</w:t>
            </w:r>
          </w:p>
        </w:tc>
        <w:tc>
          <w:tcPr>
            <w:tcW w:w="5040" w:type="dxa"/>
          </w:tcPr>
          <w:p w14:paraId="75C1FA5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API для загрузки сцен во время игры</w:t>
            </w:r>
          </w:p>
        </w:tc>
      </w:tr>
    </w:tbl>
    <w:p w14:paraId="5427DBF7">
      <w:pPr>
        <w:rPr>
          <w:rFonts w:hint="default" w:ascii="Times New Roman" w:hAnsi="Times New Roman" w:cs="Times New Roman"/>
        </w:rPr>
      </w:pPr>
    </w:p>
    <w:p w14:paraId="1F2CE677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04DE811B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1. </w:t>
      </w:r>
      <w:r>
        <w:rPr>
          <w:rFonts w:hint="default" w:ascii="Times New Roman" w:hAnsi="Times New Roman" w:cs="Times New Roman"/>
        </w:rPr>
        <w:t>Сохраните текущую сцену как Lab.unity.</w:t>
      </w:r>
    </w:p>
    <w:p w14:paraId="1CBF50E5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Создайте File → New Scene.</w:t>
      </w:r>
    </w:p>
    <w:p w14:paraId="09C84F4C">
      <w:pPr>
        <w:ind w:left="216" w:hanging="216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740150" cy="1605280"/>
            <wp:effectExtent l="0" t="0" r="8890" b="10160"/>
            <wp:docPr id="3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8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740150" cy="160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EB1D5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Сохраните как SecondScene.unity.</w:t>
      </w:r>
    </w:p>
    <w:p w14:paraId="09377E3D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4. </w:t>
      </w:r>
      <w:r>
        <w:rPr>
          <w:rFonts w:hint="default" w:ascii="Times New Roman" w:hAnsi="Times New Roman" w:cs="Times New Roman"/>
        </w:rPr>
        <w:t>Вернитесь к Lab двойным щелчком в Project.</w:t>
      </w:r>
    </w:p>
    <w:p w14:paraId="0BBAC7C5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Связь с C#</w:t>
      </w:r>
    </w:p>
    <w:p w14:paraId="4B6654D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Загрузка сцены из кода:</w:t>
      </w:r>
    </w:p>
    <w:p w14:paraId="3675FD30">
      <w:pPr>
        <w:pStyle w:val="167"/>
        <w:keepLines/>
        <w:shd w:val="clear" w:fill="F3F4F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using UnityEngine.SceneManagement;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SceneManager.LoadScene("SecondScene");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6CD339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3127549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Создайте две сцены: Menu и Level01.</w:t>
            </w:r>
          </w:p>
        </w:tc>
      </w:tr>
    </w:tbl>
    <w:p w14:paraId="196D5A29">
      <w:pPr>
        <w:rPr>
          <w:rFonts w:hint="default" w:ascii="Times New Roman" w:hAnsi="Times New Roman" w:cs="Times New Roman"/>
        </w:rPr>
      </w:pPr>
    </w:p>
    <w:p w14:paraId="00799D90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using UnityEngine;</w:t>
      </w:r>
    </w:p>
    <w:p w14:paraId="62BF2E7C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using UnityEngine.SceneManagement;</w:t>
      </w:r>
    </w:p>
    <w:p w14:paraId="39AB0E13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public class SceneLoader : MonoBehaviour</w:t>
      </w:r>
    </w:p>
    <w:p w14:paraId="65A9D41F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{</w:t>
      </w:r>
    </w:p>
    <w:p w14:paraId="6595F2D1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public void OpenScene()</w:t>
      </w:r>
    </w:p>
    <w:p w14:paraId="2D999109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{</w:t>
      </w:r>
    </w:p>
    <w:p w14:paraId="26A7F2FE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SceneManager.LoadScene("GameScene");</w:t>
      </w:r>
    </w:p>
    <w:p w14:paraId="2FFB098B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}</w:t>
      </w:r>
    </w:p>
    <w:p w14:paraId="64D36FCB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}</w:t>
      </w:r>
    </w:p>
    <w:p w14:paraId="7E462E88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207AA54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Забывать добавить сцену в Build Profiles/Build Settings перед загрузкой по имени в собранной игре.</w:t>
      </w:r>
    </w:p>
    <w:p w14:paraId="35109725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Manual: Scenes; Scripting API: SceneManager.</w:t>
      </w:r>
    </w:p>
    <w:p w14:paraId="308B6AA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6BEACFCE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15. Camera</w:t>
      </w:r>
    </w:p>
    <w:p w14:paraId="594EC7E0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Понять, как формируется изображение в Game view.</w:t>
      </w:r>
    </w:p>
    <w:p w14:paraId="361A67D9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40BDE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42291DB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459057F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32B79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6FAC529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Camera</w:t>
            </w:r>
          </w:p>
        </w:tc>
        <w:tc>
          <w:tcPr>
            <w:tcW w:w="5040" w:type="dxa"/>
          </w:tcPr>
          <w:p w14:paraId="3D3E741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компонент, рендерящий сцену</w:t>
            </w:r>
          </w:p>
        </w:tc>
      </w:tr>
      <w:tr w14:paraId="7B763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493D2BB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Field of View</w:t>
            </w:r>
          </w:p>
        </w:tc>
        <w:tc>
          <w:tcPr>
            <w:tcW w:w="5040" w:type="dxa"/>
          </w:tcPr>
          <w:p w14:paraId="124EC97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угол обзора перспективной камеры</w:t>
            </w:r>
          </w:p>
        </w:tc>
      </w:tr>
      <w:tr w14:paraId="704D6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3DDCDA2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Clipping Planes</w:t>
            </w:r>
          </w:p>
        </w:tc>
        <w:tc>
          <w:tcPr>
            <w:tcW w:w="5040" w:type="dxa"/>
          </w:tcPr>
          <w:p w14:paraId="14C8F06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ближняя и дальняя границы рендера</w:t>
            </w:r>
          </w:p>
        </w:tc>
      </w:tr>
      <w:tr w14:paraId="066EE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1ED44B2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Culling Mask</w:t>
            </w:r>
          </w:p>
        </w:tc>
        <w:tc>
          <w:tcPr>
            <w:tcW w:w="5040" w:type="dxa"/>
          </w:tcPr>
          <w:p w14:paraId="3F48E4A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какие Layers видит камера</w:t>
            </w:r>
          </w:p>
        </w:tc>
      </w:tr>
    </w:tbl>
    <w:p w14:paraId="7B5B46D2">
      <w:pPr>
        <w:rPr>
          <w:rFonts w:hint="default" w:ascii="Times New Roman" w:hAnsi="Times New Roman" w:cs="Times New Roman"/>
        </w:rPr>
      </w:pPr>
    </w:p>
    <w:p w14:paraId="03F0755C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Что нужно понять</w:t>
      </w:r>
    </w:p>
    <w:p w14:paraId="4318B34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Game view показывает изображение, создаваемое Camera GameObject. Scene view может находиться в совершенно другой точке.</w:t>
      </w:r>
    </w:p>
    <w:p w14:paraId="12670622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79F41865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1. </w:t>
      </w:r>
      <w:r>
        <w:rPr>
          <w:rFonts w:hint="default" w:ascii="Times New Roman" w:hAnsi="Times New Roman" w:cs="Times New Roman"/>
        </w:rPr>
        <w:t>Выберите Main Camera.</w:t>
      </w:r>
    </w:p>
    <w:p w14:paraId="79C4BC3A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Перейдите в Game view.</w:t>
      </w:r>
    </w:p>
    <w:p w14:paraId="0A1BD509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Измените Position камеры.</w:t>
      </w:r>
    </w:p>
    <w:p w14:paraId="310B7F56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4. </w:t>
      </w:r>
      <w:r>
        <w:rPr>
          <w:rFonts w:hint="default" w:ascii="Times New Roman" w:hAnsi="Times New Roman" w:cs="Times New Roman"/>
        </w:rPr>
        <w:t>Измените Field of View и сравните результат.</w:t>
      </w:r>
    </w:p>
    <w:p w14:paraId="0956F2D7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5. </w:t>
      </w:r>
      <w:r>
        <w:rPr>
          <w:rFonts w:hint="default" w:ascii="Times New Roman" w:hAnsi="Times New Roman" w:cs="Times New Roman"/>
        </w:rPr>
        <w:t>Верните разумное значение, например 60.</w:t>
      </w:r>
    </w:p>
    <w:p w14:paraId="0AA71EA4">
      <w:pPr>
        <w:ind w:left="216" w:hanging="216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2141855" cy="3347720"/>
            <wp:effectExtent l="0" t="0" r="6985" b="5080"/>
            <wp:docPr id="4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9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141855" cy="334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E65F1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Связь с C#</w:t>
      </w:r>
    </w:p>
    <w:p w14:paraId="3CBE31E0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Доступ к Camera:</w:t>
      </w:r>
    </w:p>
    <w:p w14:paraId="7C87C700">
      <w:pPr>
        <w:pStyle w:val="167"/>
        <w:keepLines/>
        <w:shd w:val="clear" w:fill="F3F4F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Camera cam = GetComponent&lt;Camera&gt;();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cam.fieldOfView = 60f;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39CF6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1E07F67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Поставьте камеру так, чтобы Cube находился по центру кадра.</w:t>
            </w:r>
          </w:p>
        </w:tc>
      </w:tr>
    </w:tbl>
    <w:p w14:paraId="01EB70DD">
      <w:pPr>
        <w:rPr>
          <w:rFonts w:hint="default" w:ascii="Times New Roman" w:hAnsi="Times New Roman" w:cs="Times New Roman"/>
        </w:rPr>
      </w:pPr>
    </w:p>
    <w:p w14:paraId="52A3281C">
      <w:pPr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Ниже представлен скрипт который помогает камере следовать за объектом и объект по середине камеры</w:t>
      </w:r>
    </w:p>
    <w:p w14:paraId="349D8627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[SerializeField] private Transform target;</w:t>
      </w:r>
    </w:p>
    <w:p w14:paraId="3B0E4307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[SerializeField] private Vector3 offset = new Vector3(0f, 5f, -7f);</w:t>
      </w:r>
    </w:p>
    <w:p w14:paraId="4929C652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[SerializeField] private float smoothSpeed = 8f;</w:t>
      </w:r>
    </w:p>
    <w:p w14:paraId="06BBAC67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private void LateUpdate()</w:t>
      </w:r>
    </w:p>
    <w:p w14:paraId="5C109E0C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{</w:t>
      </w:r>
    </w:p>
    <w:p w14:paraId="36848927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if (target == null)</w:t>
      </w:r>
    </w:p>
    <w:p w14:paraId="0365CFB1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return;</w:t>
      </w:r>
    </w:p>
    <w:p w14:paraId="06382A53">
      <w:pPr>
        <w:rPr>
          <w:rFonts w:hint="default" w:ascii="Times New Roman" w:hAnsi="Times New Roman" w:cs="Times New Roman"/>
          <w:color w:val="0000FF"/>
        </w:rPr>
      </w:pPr>
    </w:p>
    <w:p w14:paraId="6FC4F504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Vector3 desiredPosition = new Vector3(</w:t>
      </w:r>
    </w:p>
    <w:p w14:paraId="07246563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0f,</w:t>
      </w:r>
    </w:p>
    <w:p w14:paraId="4C979F7C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target.position.y + offset.y,</w:t>
      </w:r>
    </w:p>
    <w:p w14:paraId="6BFBC506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target.position.z + offset.z</w:t>
      </w:r>
    </w:p>
    <w:p w14:paraId="08FCB125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);</w:t>
      </w:r>
    </w:p>
    <w:p w14:paraId="19D33FF3">
      <w:pPr>
        <w:rPr>
          <w:rFonts w:hint="default" w:ascii="Times New Roman" w:hAnsi="Times New Roman" w:cs="Times New Roman"/>
          <w:color w:val="0000FF"/>
        </w:rPr>
      </w:pPr>
    </w:p>
    <w:p w14:paraId="4BF2353E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transform.position = Vector3.Lerp(</w:t>
      </w:r>
    </w:p>
    <w:p w14:paraId="7EC8C6DD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transform.position,</w:t>
      </w:r>
    </w:p>
    <w:p w14:paraId="3A6F60B2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desiredPosition,</w:t>
      </w:r>
    </w:p>
    <w:p w14:paraId="41940E6B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smoothSpeed * Time.deltaTime</w:t>
      </w:r>
    </w:p>
    <w:p w14:paraId="5E337316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);</w:t>
      </w:r>
    </w:p>
    <w:p w14:paraId="5DC055AD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}</w:t>
      </w:r>
    </w:p>
    <w:p w14:paraId="4B4864D8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766C4C5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Размещать объект позади Camera и ожидать увидеть его.</w:t>
      </w:r>
    </w:p>
    <w:p w14:paraId="58B285E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Ставить Near Clipping Plane слишком большим.</w:t>
      </w:r>
    </w:p>
    <w:p w14:paraId="0E52C290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Manual: Cameras; Scripting API: Camera.</w:t>
      </w:r>
    </w:p>
    <w:p w14:paraId="3A5EF48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2E07F633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16. Light</w:t>
      </w:r>
    </w:p>
    <w:p w14:paraId="6CCDAE6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Научиться создавать базовое освещение.</w:t>
      </w:r>
    </w:p>
    <w:p w14:paraId="27636C56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093EA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24107B5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57A82E4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7A5C9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1ADAF5E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Directional Light</w:t>
            </w:r>
          </w:p>
        </w:tc>
        <w:tc>
          <w:tcPr>
            <w:tcW w:w="5040" w:type="dxa"/>
          </w:tcPr>
          <w:p w14:paraId="2D64D55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имитация удалённого источника, например солнца</w:t>
            </w:r>
          </w:p>
        </w:tc>
      </w:tr>
      <w:tr w14:paraId="0848D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45B9182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Point Light</w:t>
            </w:r>
          </w:p>
        </w:tc>
        <w:tc>
          <w:tcPr>
            <w:tcW w:w="5040" w:type="dxa"/>
          </w:tcPr>
          <w:p w14:paraId="5C60BF5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свет во все стороны из точки</w:t>
            </w:r>
          </w:p>
        </w:tc>
      </w:tr>
      <w:tr w14:paraId="05BB6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5CA3AA7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Spot Light</w:t>
            </w:r>
          </w:p>
        </w:tc>
        <w:tc>
          <w:tcPr>
            <w:tcW w:w="5040" w:type="dxa"/>
          </w:tcPr>
          <w:p w14:paraId="3922909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конический направленный свет</w:t>
            </w:r>
          </w:p>
        </w:tc>
      </w:tr>
      <w:tr w14:paraId="5B598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487C756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Intensity</w:t>
            </w:r>
          </w:p>
        </w:tc>
        <w:tc>
          <w:tcPr>
            <w:tcW w:w="5040" w:type="dxa"/>
          </w:tcPr>
          <w:p w14:paraId="1E6C0AC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интенсивность света</w:t>
            </w:r>
          </w:p>
        </w:tc>
      </w:tr>
    </w:tbl>
    <w:p w14:paraId="2C518683">
      <w:pPr>
        <w:rPr>
          <w:rFonts w:hint="default" w:ascii="Times New Roman" w:hAnsi="Times New Roman" w:cs="Times New Roman"/>
        </w:rPr>
      </w:pPr>
    </w:p>
    <w:p w14:paraId="622380A2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14188315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1. </w:t>
      </w:r>
      <w:r>
        <w:rPr>
          <w:rFonts w:hint="default" w:ascii="Times New Roman" w:hAnsi="Times New Roman" w:cs="Times New Roman"/>
        </w:rPr>
        <w:t>Выберите Directional Light.</w:t>
      </w:r>
    </w:p>
    <w:p w14:paraId="564C67AB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Поверните его и наблюдайте за тенями.</w:t>
      </w:r>
    </w:p>
    <w:p w14:paraId="03E4B59F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Создайте GameObject → Light → Point Light.</w:t>
      </w:r>
    </w:p>
    <w:p w14:paraId="24C00365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4. </w:t>
      </w:r>
      <w:r>
        <w:rPr>
          <w:rFonts w:hint="default" w:ascii="Times New Roman" w:hAnsi="Times New Roman" w:cs="Times New Roman"/>
        </w:rPr>
        <w:t>Переместите Point Light рядом с Cube.</w:t>
      </w:r>
    </w:p>
    <w:p w14:paraId="738CA0E2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5. </w:t>
      </w:r>
      <w:r>
        <w:rPr>
          <w:rFonts w:hint="default" w:ascii="Times New Roman" w:hAnsi="Times New Roman" w:cs="Times New Roman"/>
        </w:rPr>
        <w:t>Измените Intensity и Range.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0EF77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26A8021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Создайте простую сцену с Directional Light и одним Point Light.</w:t>
            </w:r>
          </w:p>
        </w:tc>
      </w:tr>
    </w:tbl>
    <w:p w14:paraId="35D91006">
      <w:pPr>
        <w:rPr>
          <w:rFonts w:hint="default" w:ascii="Times New Roman" w:hAnsi="Times New Roman" w:cs="Times New Roman"/>
        </w:rPr>
      </w:pPr>
    </w:p>
    <w:p w14:paraId="05A42E1A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2054225" cy="3134360"/>
            <wp:effectExtent l="0" t="0" r="3175" b="5080"/>
            <wp:docPr id="4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10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054225" cy="313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9673C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02B1051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Считать Position важной для Directional Light — для него в первую очередь важна Rotation.</w:t>
      </w:r>
    </w:p>
    <w:p w14:paraId="429E844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Manual: Lighting / Light component.</w:t>
      </w:r>
    </w:p>
    <w:p w14:paraId="1C78785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2B3593CB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17. Materials</w:t>
      </w:r>
    </w:p>
    <w:p w14:paraId="0020EF1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Научиться менять внешний вид поверхности.</w:t>
      </w:r>
    </w:p>
    <w:p w14:paraId="49728A89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0B099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401D87C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73DF13E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65C55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20E1616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Material</w:t>
            </w:r>
          </w:p>
        </w:tc>
        <w:tc>
          <w:tcPr>
            <w:tcW w:w="5040" w:type="dxa"/>
          </w:tcPr>
          <w:p w14:paraId="69563EF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набор параметров поверхности</w:t>
            </w:r>
          </w:p>
        </w:tc>
      </w:tr>
      <w:tr w14:paraId="78CCD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0BE81F5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Shader</w:t>
            </w:r>
          </w:p>
        </w:tc>
        <w:tc>
          <w:tcPr>
            <w:tcW w:w="5040" w:type="dxa"/>
          </w:tcPr>
          <w:p w14:paraId="71B44AC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программа, определяющая, как поверхность рисуется</w:t>
            </w:r>
          </w:p>
        </w:tc>
      </w:tr>
      <w:tr w14:paraId="1DA5F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43EEF0C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Base Map/Color</w:t>
            </w:r>
          </w:p>
        </w:tc>
        <w:tc>
          <w:tcPr>
            <w:tcW w:w="5040" w:type="dxa"/>
          </w:tcPr>
          <w:p w14:paraId="325CA65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основной цвет/текстура</w:t>
            </w:r>
          </w:p>
        </w:tc>
      </w:tr>
      <w:tr w14:paraId="220D2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6E4F6AF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Texture</w:t>
            </w:r>
          </w:p>
        </w:tc>
        <w:tc>
          <w:tcPr>
            <w:tcW w:w="5040" w:type="dxa"/>
          </w:tcPr>
          <w:p w14:paraId="2EAAAC3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изображение, используемое материалом</w:t>
            </w:r>
          </w:p>
        </w:tc>
      </w:tr>
    </w:tbl>
    <w:p w14:paraId="09D6780C">
      <w:pPr>
        <w:rPr>
          <w:rFonts w:hint="default" w:ascii="Times New Roman" w:hAnsi="Times New Roman" w:cs="Times New Roman"/>
        </w:rPr>
      </w:pPr>
    </w:p>
    <w:p w14:paraId="7774677D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Что нужно понять</w:t>
      </w:r>
    </w:p>
    <w:p w14:paraId="6429B39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Mesh Renderer использует Material; Material использует Shader и его параметры.</w:t>
      </w:r>
    </w:p>
    <w:p w14:paraId="53A48F05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0CDEE0F9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1. </w:t>
      </w:r>
      <w:r>
        <w:rPr>
          <w:rFonts w:hint="default" w:ascii="Times New Roman" w:hAnsi="Times New Roman" w:cs="Times New Roman"/>
        </w:rPr>
        <w:t>В Materials создайте Material BlueMaterial.</w:t>
      </w:r>
    </w:p>
    <w:p w14:paraId="5D0016D1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Измените Base Color.</w:t>
      </w:r>
    </w:p>
    <w:p w14:paraId="1D4BE484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Перетащите Material на Cube в Scene или в Mesh Renderer.</w:t>
      </w:r>
    </w:p>
    <w:p w14:paraId="5ADEBEE0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4. </w:t>
      </w:r>
      <w:r>
        <w:rPr>
          <w:rFonts w:hint="default" w:ascii="Times New Roman" w:hAnsi="Times New Roman" w:cs="Times New Roman"/>
        </w:rPr>
        <w:t>Создайте второй Material и сравните.</w:t>
      </w:r>
    </w:p>
    <w:p w14:paraId="10086264">
      <w:pPr>
        <w:ind w:left="216" w:hanging="216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328160" cy="502920"/>
            <wp:effectExtent l="0" t="0" r="0" b="0"/>
            <wp:docPr id="4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11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32816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966F6">
      <w:pPr>
        <w:ind w:left="216" w:hanging="216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2633345" cy="2911475"/>
            <wp:effectExtent l="0" t="0" r="3175" b="14605"/>
            <wp:docPr id="4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1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633345" cy="291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FD030F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Связь с C#</w:t>
      </w:r>
    </w:p>
    <w:p w14:paraId="00F6DB9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Назначение материала из кода:</w:t>
      </w:r>
    </w:p>
    <w:p w14:paraId="25F276B7">
      <w:pPr>
        <w:pStyle w:val="167"/>
        <w:keepLines/>
        <w:shd w:val="clear" w:fill="F3F4F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Renderer r = GetComponent&lt;Renderer&gt;();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r.material = myMaterial;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369B2E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39C93CA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Создайте два Cube с разными материалами.</w:t>
            </w:r>
          </w:p>
        </w:tc>
      </w:tr>
    </w:tbl>
    <w:p w14:paraId="0CFAB08B">
      <w:pPr>
        <w:rPr>
          <w:rFonts w:hint="default" w:ascii="Times New Roman" w:hAnsi="Times New Roman" w:cs="Times New Roman"/>
        </w:rPr>
      </w:pPr>
    </w:p>
    <w:p w14:paraId="2ED1A257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using UnityEngine;</w:t>
      </w:r>
    </w:p>
    <w:p w14:paraId="79C86525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public class CreateCubes : MonoBehaviour</w:t>
      </w:r>
    </w:p>
    <w:p w14:paraId="00AA71EE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{</w:t>
      </w:r>
    </w:p>
    <w:p w14:paraId="497D9639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public Material material1;</w:t>
      </w:r>
    </w:p>
    <w:p w14:paraId="1AEEA8C6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public Material material2;</w:t>
      </w:r>
    </w:p>
    <w:p w14:paraId="06B269CF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void Start()</w:t>
      </w:r>
    </w:p>
    <w:p w14:paraId="34506EB0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{</w:t>
      </w:r>
    </w:p>
    <w:p w14:paraId="73C4F2C4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// Создаём первый Cube</w:t>
      </w:r>
    </w:p>
    <w:p w14:paraId="1FCDDB48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GameObject cube1 = GameObject.CreatePrimitive(PrimitiveType.Cube);</w:t>
      </w:r>
    </w:p>
    <w:p w14:paraId="7F842AB2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cube1.name = "Cube_Red";</w:t>
      </w:r>
    </w:p>
    <w:p w14:paraId="0BD366AD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cube1.transform.position = new Vector3(-1.5f, 0f, 0f);</w:t>
      </w:r>
    </w:p>
    <w:p w14:paraId="21C0D1CE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// Получаем Renderer и назначаем первый материал</w:t>
      </w:r>
    </w:p>
    <w:p w14:paraId="1160E024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Renderer renderer1 = cube1.GetComponent&lt;Renderer&gt;();</w:t>
      </w:r>
    </w:p>
    <w:p w14:paraId="06377BD8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renderer1.material = material1;</w:t>
      </w:r>
    </w:p>
    <w:p w14:paraId="5D491099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// Создаём второй Cube</w:t>
      </w:r>
    </w:p>
    <w:p w14:paraId="707152B5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GameObject cube2 = GameObject.CreatePrimitive(PrimitiveType.Cube);</w:t>
      </w:r>
    </w:p>
    <w:p w14:paraId="48B529E3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cube2.name = "Cube_Blue";</w:t>
      </w:r>
    </w:p>
    <w:p w14:paraId="10D06BA4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cube2.transform.position = new Vector3(1.5f, 0f, 0f);</w:t>
      </w:r>
    </w:p>
    <w:p w14:paraId="735151C1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// Получаем Renderer и назначаем второй материал</w:t>
      </w:r>
    </w:p>
    <w:p w14:paraId="21745E0D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Renderer renderer2 = cube2.GetComponent&lt;Renderer&gt;();</w:t>
      </w:r>
    </w:p>
    <w:p w14:paraId="2103B242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renderer2.material = material2;</w:t>
      </w:r>
    </w:p>
    <w:p w14:paraId="3AAC0FDE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}</w:t>
      </w:r>
    </w:p>
    <w:p w14:paraId="1DAD8917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}</w:t>
      </w:r>
    </w:p>
    <w:p w14:paraId="2E693A80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3B743A4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Создавать новый material через renderer.material каждый кадр — это может создавать лишние экземпляры.</w:t>
      </w:r>
    </w:p>
    <w:p w14:paraId="0583DCA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Manual: Materials / Shaders.</w:t>
      </w:r>
    </w:p>
    <w:p w14:paraId="14C8D6F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45BDDF7D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18. Prefabs</w:t>
      </w:r>
    </w:p>
    <w:p w14:paraId="4AECDBD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Научиться создавать повторно используемые шаблоны объектов.</w:t>
      </w:r>
    </w:p>
    <w:p w14:paraId="7CD979A8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2BCCA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3E19941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4B87EDA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74FCD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1759ACB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Prefab Asset</w:t>
            </w:r>
          </w:p>
        </w:tc>
        <w:tc>
          <w:tcPr>
            <w:tcW w:w="5040" w:type="dxa"/>
          </w:tcPr>
          <w:p w14:paraId="3BA8B36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шаблон GameObject в Project</w:t>
            </w:r>
          </w:p>
        </w:tc>
      </w:tr>
      <w:tr w14:paraId="3D33D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6F0F65D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Prefab Instance</w:t>
            </w:r>
          </w:p>
        </w:tc>
        <w:tc>
          <w:tcPr>
            <w:tcW w:w="5040" w:type="dxa"/>
          </w:tcPr>
          <w:p w14:paraId="61D9CF9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экземпляр Prefab в сцене</w:t>
            </w:r>
          </w:p>
        </w:tc>
      </w:tr>
      <w:tr w14:paraId="3DD17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5D4E4F3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Override</w:t>
            </w:r>
          </w:p>
        </w:tc>
        <w:tc>
          <w:tcPr>
            <w:tcW w:w="5040" w:type="dxa"/>
          </w:tcPr>
          <w:p w14:paraId="0A1C67B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изменение конкретного экземпляра относительно Prefab</w:t>
            </w:r>
          </w:p>
        </w:tc>
      </w:tr>
    </w:tbl>
    <w:p w14:paraId="6249E4E0">
      <w:pPr>
        <w:rPr>
          <w:rFonts w:hint="default" w:ascii="Times New Roman" w:hAnsi="Times New Roman" w:cs="Times New Roman"/>
        </w:rPr>
      </w:pPr>
    </w:p>
    <w:p w14:paraId="00CD67F2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Что нужно понять</w:t>
      </w:r>
    </w:p>
    <w:p w14:paraId="446C24C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Prefab нужен, когда один и тот же объект должен использоваться много раз и обновляться централизованно.</w:t>
      </w:r>
    </w:p>
    <w:p w14:paraId="1CC75185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56828A26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1. </w:t>
      </w:r>
      <w:r>
        <w:rPr>
          <w:rFonts w:hint="default" w:ascii="Times New Roman" w:hAnsi="Times New Roman" w:cs="Times New Roman"/>
        </w:rPr>
        <w:t>Создайте Cube и настройте Material.</w:t>
      </w:r>
    </w:p>
    <w:p w14:paraId="1280BFDA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Перетащите Cube из Hierarchy в папку Prefabs.</w:t>
      </w:r>
    </w:p>
    <w:p w14:paraId="63190BE7">
      <w:pPr>
        <w:ind w:left="216" w:hanging="216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905500" cy="1432560"/>
            <wp:effectExtent l="0" t="0" r="7620" b="0"/>
            <wp:docPr id="4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13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46689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Удалите Cube из сцены.</w:t>
      </w:r>
    </w:p>
    <w:p w14:paraId="3596B99E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4. </w:t>
      </w:r>
      <w:r>
        <w:rPr>
          <w:rFonts w:hint="default" w:ascii="Times New Roman" w:hAnsi="Times New Roman" w:cs="Times New Roman"/>
        </w:rPr>
        <w:t>Перетащите Prefab обратно в сцену несколько раз.</w:t>
      </w:r>
    </w:p>
    <w:p w14:paraId="1EEAEBFE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5. </w:t>
      </w:r>
      <w:r>
        <w:rPr>
          <w:rFonts w:hint="default" w:ascii="Times New Roman" w:hAnsi="Times New Roman" w:cs="Times New Roman"/>
        </w:rPr>
        <w:t>Измените один Instance и посмотрите Overrides в Inspector.</w:t>
      </w:r>
    </w:p>
    <w:p w14:paraId="1809C082">
      <w:pPr>
        <w:ind w:left="216" w:hanging="216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139440" cy="281940"/>
            <wp:effectExtent l="0" t="0" r="0" b="7620"/>
            <wp:docPr id="4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14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3944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76588">
      <w:pPr>
        <w:ind w:left="216" w:hanging="216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2232660" cy="1036320"/>
            <wp:effectExtent l="0" t="0" r="7620" b="0"/>
            <wp:docPr id="4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15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23266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46F83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Связь с C#</w:t>
      </w:r>
    </w:p>
    <w:p w14:paraId="51E332F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Создание Prefab из кода во время игры:</w:t>
      </w:r>
    </w:p>
    <w:p w14:paraId="15BC380E">
      <w:pPr>
        <w:pStyle w:val="167"/>
        <w:keepLines/>
        <w:shd w:val="clear" w:fill="F3F4F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GameObject clone = Instantiate(prefab, spawnPoint.position, spawnPoint.rotation);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3F504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07FE235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Создайте Prefab Coin из Sphere и разместите пять экземпляров.</w:t>
            </w:r>
          </w:p>
        </w:tc>
      </w:tr>
    </w:tbl>
    <w:p w14:paraId="26A175AB">
      <w:pPr>
        <w:rPr>
          <w:rFonts w:hint="default" w:ascii="Times New Roman" w:hAnsi="Times New Roman" w:cs="Times New Roman"/>
        </w:rPr>
      </w:pPr>
    </w:p>
    <w:p w14:paraId="5B422E28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78B11B0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Редактировать Instance и думать, что автоматически изменился сам Prefab Asset.</w:t>
      </w:r>
    </w:p>
    <w:p w14:paraId="6ECEFF0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Manual: Prefabs; Scripting API: Object.Instantiate.</w:t>
      </w:r>
    </w:p>
    <w:p w14:paraId="47DB92E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6F0900EE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19. C# Script и MonoBehaviour</w:t>
      </w:r>
    </w:p>
    <w:p w14:paraId="4A60506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Создать первый компонент с логикой.</w:t>
      </w:r>
    </w:p>
    <w:p w14:paraId="44EABF8D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41990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03DD473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7DDA10F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09688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649C1B6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C# Script</w:t>
            </w:r>
          </w:p>
        </w:tc>
        <w:tc>
          <w:tcPr>
            <w:tcW w:w="5040" w:type="dxa"/>
          </w:tcPr>
          <w:p w14:paraId="7CC13A2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исходный файл .cs</w:t>
            </w:r>
          </w:p>
        </w:tc>
      </w:tr>
      <w:tr w14:paraId="53304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502E97A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MonoBehaviour</w:t>
            </w:r>
          </w:p>
        </w:tc>
        <w:tc>
          <w:tcPr>
            <w:tcW w:w="5040" w:type="dxa"/>
          </w:tcPr>
          <w:p w14:paraId="484283B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базовый класс большинства скриптов-компонентов</w:t>
            </w:r>
          </w:p>
        </w:tc>
      </w:tr>
      <w:tr w14:paraId="3D9FF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7BD678A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class</w:t>
            </w:r>
          </w:p>
        </w:tc>
        <w:tc>
          <w:tcPr>
            <w:tcW w:w="5040" w:type="dxa"/>
          </w:tcPr>
          <w:p w14:paraId="4B68C31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описание типа объекта в C#</w:t>
            </w:r>
          </w:p>
        </w:tc>
      </w:tr>
      <w:tr w14:paraId="54567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5E976EC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method</w:t>
            </w:r>
          </w:p>
        </w:tc>
        <w:tc>
          <w:tcPr>
            <w:tcW w:w="5040" w:type="dxa"/>
          </w:tcPr>
          <w:p w14:paraId="68DDEDE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функция внутри класса</w:t>
            </w:r>
          </w:p>
        </w:tc>
      </w:tr>
    </w:tbl>
    <w:p w14:paraId="5CE2FCC7">
      <w:pPr>
        <w:rPr>
          <w:rFonts w:hint="default" w:ascii="Times New Roman" w:hAnsi="Times New Roman" w:cs="Times New Roman"/>
        </w:rPr>
      </w:pPr>
    </w:p>
    <w:p w14:paraId="2BF62AE4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Что нужно понять</w:t>
      </w:r>
    </w:p>
    <w:p w14:paraId="24B85DB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MonoBehaviour существует как Component на GameObject. Обычно вы не создаёте его через new. Unity управляет его жизненным циклом.</w:t>
      </w:r>
    </w:p>
    <w:p w14:paraId="3AAE625A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64E99A3A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1. </w:t>
      </w:r>
      <w:r>
        <w:rPr>
          <w:rFonts w:hint="default" w:ascii="Times New Roman" w:hAnsi="Times New Roman" w:cs="Times New Roman"/>
        </w:rPr>
        <w:t>В Scripts создайте C# Script Mover.</w:t>
      </w:r>
    </w:p>
    <w:p w14:paraId="44EF2C87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Откройте его в IDE.</w:t>
      </w:r>
    </w:p>
    <w:p w14:paraId="4900DB90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Убедитесь, что имя класса совпадает с именем файла.</w:t>
      </w:r>
    </w:p>
    <w:p w14:paraId="145FB4C8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4. </w:t>
      </w:r>
      <w:r>
        <w:rPr>
          <w:rFonts w:hint="default" w:ascii="Times New Roman" w:hAnsi="Times New Roman" w:cs="Times New Roman"/>
        </w:rPr>
        <w:t>Сохраните код.</w:t>
      </w:r>
    </w:p>
    <w:p w14:paraId="7F6E1BEE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5. </w:t>
      </w:r>
      <w:r>
        <w:rPr>
          <w:rFonts w:hint="default" w:ascii="Times New Roman" w:hAnsi="Times New Roman" w:cs="Times New Roman"/>
        </w:rPr>
        <w:t>Вернитесь в Unity и дождитесь компиляции.</w:t>
      </w:r>
    </w:p>
    <w:p w14:paraId="67C3BD13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6. </w:t>
      </w:r>
      <w:r>
        <w:rPr>
          <w:rFonts w:hint="default" w:ascii="Times New Roman" w:hAnsi="Times New Roman" w:cs="Times New Roman"/>
        </w:rPr>
        <w:t>Перетащите Mover на Cube.</w:t>
      </w:r>
    </w:p>
    <w:p w14:paraId="3F7CD61E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Связь с C#</w:t>
      </w:r>
    </w:p>
    <w:p w14:paraId="62A5545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Минимальный скрипт:</w:t>
      </w:r>
    </w:p>
    <w:p w14:paraId="70753223">
      <w:pPr>
        <w:pStyle w:val="167"/>
        <w:keepLines/>
        <w:shd w:val="clear" w:fill="F3F4F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using UnityEngine;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public class Mover : MonoBehaviour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{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 xml:space="preserve">    void Start()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 xml:space="preserve">    {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 xml:space="preserve">        Debug.Log("Mover started");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 xml:space="preserve">    }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}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7EA35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1B70A02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Создайте HelloStudent.cs, прикрепите к объекту и выведите сообщение в Console.</w:t>
            </w:r>
          </w:p>
        </w:tc>
      </w:tr>
    </w:tbl>
    <w:p w14:paraId="07B0B2C5">
      <w:pPr>
        <w:rPr>
          <w:rFonts w:hint="default" w:ascii="Times New Roman" w:hAnsi="Times New Roman" w:cs="Times New Roman"/>
        </w:rPr>
      </w:pPr>
    </w:p>
    <w:p w14:paraId="227D022C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1E317CA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Имя файла и public class не совпадают.</w:t>
      </w:r>
    </w:p>
    <w:p w14:paraId="6CA6D91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Создавать MonoBehaviour через new Mover().</w:t>
      </w:r>
    </w:p>
    <w:p w14:paraId="152C349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Scripting API: MonoBehaviour.</w:t>
      </w:r>
    </w:p>
    <w:p w14:paraId="1B352E3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03533B17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20. Поля скрипта и Inspector</w:t>
      </w:r>
    </w:p>
    <w:p w14:paraId="67A8224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Научиться настраивать скрипт без изменения кода.</w:t>
      </w:r>
    </w:p>
    <w:p w14:paraId="75EC527E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05FE8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76523C6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4BCD5C3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3AB6D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11370F8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public field</w:t>
            </w:r>
          </w:p>
        </w:tc>
        <w:tc>
          <w:tcPr>
            <w:tcW w:w="5040" w:type="dxa"/>
          </w:tcPr>
          <w:p w14:paraId="1B8AA45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публичное поле C#</w:t>
            </w:r>
          </w:p>
        </w:tc>
      </w:tr>
      <w:tr w14:paraId="33706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7DA47FB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[SerializeField]</w:t>
            </w:r>
          </w:p>
        </w:tc>
        <w:tc>
          <w:tcPr>
            <w:tcW w:w="5040" w:type="dxa"/>
          </w:tcPr>
          <w:p w14:paraId="4F91B34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атрибут, позволяющий сериализовать private-поле</w:t>
            </w:r>
          </w:p>
        </w:tc>
      </w:tr>
      <w:tr w14:paraId="3515C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24D4048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Reference</w:t>
            </w:r>
          </w:p>
        </w:tc>
        <w:tc>
          <w:tcPr>
            <w:tcW w:w="5040" w:type="dxa"/>
          </w:tcPr>
          <w:p w14:paraId="120980B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ссылка на другой Component или Asset</w:t>
            </w:r>
          </w:p>
        </w:tc>
      </w:tr>
    </w:tbl>
    <w:p w14:paraId="1158B603">
      <w:pPr>
        <w:rPr>
          <w:rFonts w:hint="default" w:ascii="Times New Roman" w:hAnsi="Times New Roman" w:cs="Times New Roman"/>
        </w:rPr>
      </w:pPr>
    </w:p>
    <w:p w14:paraId="5B69B13B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Что нужно понять</w:t>
      </w:r>
    </w:p>
    <w:p w14:paraId="56EF8DC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Inspector хранит сериализованное значение экземпляра компонента. Значение в Inspector может отличаться от значения по умолчанию, записанного в коде.</w:t>
      </w:r>
    </w:p>
    <w:p w14:paraId="62C5929A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11FBBBCE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1. </w:t>
      </w:r>
      <w:r>
        <w:rPr>
          <w:rFonts w:hint="default" w:ascii="Times New Roman" w:hAnsi="Times New Roman" w:cs="Times New Roman"/>
        </w:rPr>
        <w:t>В Mover добавьте [SerializeField] float speed = 2f;.</w:t>
      </w:r>
    </w:p>
    <w:p w14:paraId="0D9A2EBD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Сохраните и вернитесь в Unity.</w:t>
      </w:r>
    </w:p>
    <w:p w14:paraId="1DB37D90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Выберите Cube и найдите Speed в компоненте Mover.</w:t>
      </w:r>
    </w:p>
    <w:p w14:paraId="33F0F7B1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4. </w:t>
      </w:r>
      <w:r>
        <w:rPr>
          <w:rFonts w:hint="default" w:ascii="Times New Roman" w:hAnsi="Times New Roman" w:cs="Times New Roman"/>
        </w:rPr>
        <w:t>Измените Speed в Inspector.</w:t>
      </w:r>
    </w:p>
    <w:p w14:paraId="0057D98B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Связь с C#</w:t>
      </w:r>
    </w:p>
    <w:p w14:paraId="0C5A71E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Пример:</w:t>
      </w:r>
    </w:p>
    <w:p w14:paraId="21A59BBF">
      <w:pPr>
        <w:pStyle w:val="167"/>
        <w:keepLines/>
        <w:shd w:val="clear" w:fill="F3F4F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public class Mover : MonoBehaviour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{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 xml:space="preserve">    [SerializeField] private float speed = 2f;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 xml:space="preserve">    [SerializeField] private Transform target;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}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2D6E4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3242E19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Добавьте поле jumpHeight и задайте значение 3 через Inspector.</w:t>
            </w:r>
          </w:p>
        </w:tc>
      </w:tr>
    </w:tbl>
    <w:p w14:paraId="2337E76E">
      <w:pPr>
        <w:rPr>
          <w:rFonts w:hint="default" w:ascii="Times New Roman" w:hAnsi="Times New Roman" w:cs="Times New Roman"/>
        </w:rPr>
      </w:pPr>
    </w:p>
    <w:p w14:paraId="3C14A18C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[SerializeField] private float jumpHeight = 3f;</w:t>
      </w:r>
    </w:p>
    <w:p w14:paraId="2440663C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03659BC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Изменить default value в коде и ожидать, что уже сериализованный Inspector обязательно обновится.</w:t>
      </w:r>
    </w:p>
    <w:p w14:paraId="4A751035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Manual: Script serialization; Scripting API: SerializeField.</w:t>
      </w:r>
    </w:p>
    <w:p w14:paraId="4D36D680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26378413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21. Awake, Start, Update и FixedUpdate</w:t>
      </w:r>
    </w:p>
    <w:p w14:paraId="4D92DE3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Понять, когда Unity вызывает основные методы MonoBehaviour.</w:t>
      </w:r>
    </w:p>
    <w:p w14:paraId="11C9168A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3A996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14CD17E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7D794EE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0290E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6DA6FF2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Awake</w:t>
            </w:r>
          </w:p>
        </w:tc>
        <w:tc>
          <w:tcPr>
            <w:tcW w:w="5040" w:type="dxa"/>
          </w:tcPr>
          <w:p w14:paraId="58AB30B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ранняя инициализация экземпляра</w:t>
            </w:r>
          </w:p>
        </w:tc>
      </w:tr>
      <w:tr w14:paraId="74F54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1966BB7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OnEnable</w:t>
            </w:r>
          </w:p>
        </w:tc>
        <w:tc>
          <w:tcPr>
            <w:tcW w:w="5040" w:type="dxa"/>
          </w:tcPr>
          <w:p w14:paraId="4E7B40F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вызывается при включении компонента/объекта</w:t>
            </w:r>
          </w:p>
        </w:tc>
      </w:tr>
      <w:tr w14:paraId="70257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126E5B7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Start</w:t>
            </w:r>
          </w:p>
        </w:tc>
        <w:tc>
          <w:tcPr>
            <w:tcW w:w="5040" w:type="dxa"/>
          </w:tcPr>
          <w:p w14:paraId="65A47D7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один раз перед первым Update для активного компонента</w:t>
            </w:r>
          </w:p>
        </w:tc>
      </w:tr>
      <w:tr w14:paraId="07594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0AB2AD6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Update</w:t>
            </w:r>
          </w:p>
        </w:tc>
        <w:tc>
          <w:tcPr>
            <w:tcW w:w="5040" w:type="dxa"/>
          </w:tcPr>
          <w:p w14:paraId="69C42F4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каждый отрисовываемый кадр</w:t>
            </w:r>
          </w:p>
        </w:tc>
      </w:tr>
      <w:tr w14:paraId="1F013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51A3721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FixedUpdate</w:t>
            </w:r>
          </w:p>
        </w:tc>
        <w:tc>
          <w:tcPr>
            <w:tcW w:w="5040" w:type="dxa"/>
          </w:tcPr>
          <w:p w14:paraId="3CCC6D5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по фиксированному физическому шагу</w:t>
            </w:r>
          </w:p>
        </w:tc>
      </w:tr>
      <w:tr w14:paraId="4F0B7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3CB1861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LateUpdate</w:t>
            </w:r>
          </w:p>
        </w:tc>
        <w:tc>
          <w:tcPr>
            <w:tcW w:w="5040" w:type="dxa"/>
          </w:tcPr>
          <w:p w14:paraId="684BE35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после Update</w:t>
            </w:r>
          </w:p>
        </w:tc>
      </w:tr>
    </w:tbl>
    <w:p w14:paraId="536C9AC9">
      <w:pPr>
        <w:rPr>
          <w:rFonts w:hint="default" w:ascii="Times New Roman" w:hAnsi="Times New Roman" w:cs="Times New Roman"/>
        </w:rPr>
      </w:pPr>
    </w:p>
    <w:p w14:paraId="1ACAB20A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6126480" cy="2099945"/>
            <wp:effectExtent l="0" t="0" r="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100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DA920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i/>
          <w:sz w:val="18"/>
        </w:rPr>
        <w:t>Упрощённая схема жизненного цикла MonoBehaviour.</w:t>
      </w:r>
    </w:p>
    <w:p w14:paraId="420AC0E6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Что нужно понять</w:t>
      </w:r>
    </w:p>
    <w:p w14:paraId="03A77E0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Start вызывается перед первым Update. Update зависит от частоты кадров. FixedUpdate предназначен для физической логики, особенно действий с Rigidbody.</w:t>
      </w:r>
    </w:p>
    <w:p w14:paraId="6C2F774F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6D4F9969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1. </w:t>
      </w:r>
      <w:r>
        <w:rPr>
          <w:rFonts w:hint="default" w:ascii="Times New Roman" w:hAnsi="Times New Roman" w:cs="Times New Roman"/>
        </w:rPr>
        <w:t>Добавьте Debug.Log в Awake, Start и Update.</w:t>
      </w:r>
    </w:p>
    <w:p w14:paraId="48F9B481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Запустите Play Mode и посмотрите порядок сообщений.</w:t>
      </w:r>
    </w:p>
    <w:p w14:paraId="47B11A0A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Уберите Log из Update после эксперимента, чтобы не засорять Console.</w:t>
      </w:r>
    </w:p>
    <w:p w14:paraId="7523D108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Связь с C#</w:t>
      </w:r>
    </w:p>
    <w:p w14:paraId="5C361020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Пример:</w:t>
      </w:r>
    </w:p>
    <w:p w14:paraId="60998A37">
      <w:pPr>
        <w:pStyle w:val="167"/>
        <w:keepLines/>
        <w:shd w:val="clear" w:fill="F3F4F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void Awake() { /* получить ссылки */ }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void Start() { /* стартовая настройка */ }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void Update() { /* ввод и обычная логика */ }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void FixedUpdate() { /* физика */ }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12E957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6159ABA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Сделайте счётчик времени через Time.deltaTime в Update.</w:t>
            </w:r>
          </w:p>
        </w:tc>
      </w:tr>
    </w:tbl>
    <w:p w14:paraId="47FA315B">
      <w:pPr>
        <w:rPr>
          <w:rFonts w:hint="default" w:ascii="Times New Roman" w:hAnsi="Times New Roman" w:cs="Times New Roman"/>
        </w:rPr>
      </w:pPr>
    </w:p>
    <w:p w14:paraId="3F550870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using UnityEngine;</w:t>
      </w:r>
    </w:p>
    <w:p w14:paraId="0887F64A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public class Timer : MonoBehaviour</w:t>
      </w:r>
    </w:p>
    <w:p w14:paraId="0EC8487D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{</w:t>
      </w:r>
    </w:p>
    <w:p w14:paraId="7F30208B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private float timeCounter = 0f;</w:t>
      </w:r>
    </w:p>
    <w:p w14:paraId="333EA6D4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void Update()</w:t>
      </w:r>
    </w:p>
    <w:p w14:paraId="50A27E1C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{</w:t>
      </w:r>
    </w:p>
    <w:p w14:paraId="3CF0BAB2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// Добавляем время, прошедшее с предыдущего кадра</w:t>
      </w:r>
    </w:p>
    <w:p w14:paraId="0191B706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timeCounter += Time.deltaTime;</w:t>
      </w:r>
    </w:p>
    <w:p w14:paraId="13D038E1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Debug.Log("Время: " + timeCounter);</w:t>
      </w:r>
    </w:p>
    <w:p w14:paraId="77138B92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}</w:t>
      </w:r>
    </w:p>
    <w:p w14:paraId="27D10BE4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}</w:t>
      </w:r>
    </w:p>
    <w:p w14:paraId="6EFC3C9D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01A5FB4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Делать тяжёлый поиск объектов каждый кадр в Update.</w:t>
      </w:r>
    </w:p>
    <w:p w14:paraId="5AC5DF7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Двигать Rigidbody напрямую Transform в Update, если нужна корректная физика.</w:t>
      </w:r>
    </w:p>
    <w:p w14:paraId="04349AA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Scripting API: MonoBehaviour.Start, Update, FixedUpdate.</w:t>
      </w:r>
    </w:p>
    <w:p w14:paraId="2A028DE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05CE12B8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22. GetComponent</w:t>
      </w:r>
    </w:p>
    <w:p w14:paraId="6634633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Получать ссылку на Component того же GameObject.</w:t>
      </w:r>
    </w:p>
    <w:p w14:paraId="28983DEA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26658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3179290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563E869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382D8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6E165CA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GetComponent&lt;T&gt;()</w:t>
            </w:r>
          </w:p>
        </w:tc>
        <w:tc>
          <w:tcPr>
            <w:tcW w:w="5040" w:type="dxa"/>
          </w:tcPr>
          <w:p w14:paraId="7033A1F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поиск компонента заданного типа на GameObject</w:t>
            </w:r>
          </w:p>
        </w:tc>
      </w:tr>
      <w:tr w14:paraId="3554C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1C63846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cached reference</w:t>
            </w:r>
          </w:p>
        </w:tc>
        <w:tc>
          <w:tcPr>
            <w:tcW w:w="5040" w:type="dxa"/>
          </w:tcPr>
          <w:p w14:paraId="5297CD6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сохранённая ссылка, чтобы не искать повторно</w:t>
            </w:r>
          </w:p>
        </w:tc>
      </w:tr>
    </w:tbl>
    <w:p w14:paraId="68644AFD">
      <w:pPr>
        <w:rPr>
          <w:rFonts w:hint="default" w:ascii="Times New Roman" w:hAnsi="Times New Roman" w:cs="Times New Roman"/>
        </w:rPr>
      </w:pPr>
    </w:p>
    <w:p w14:paraId="55CBAF17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Что нужно понять</w:t>
      </w:r>
    </w:p>
    <w:p w14:paraId="3F541CB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GetComponent нужен, когда один Component должен обратиться к другому Component того же объекта. Ссылку обычно получают один раз и сохраняют.</w:t>
      </w:r>
    </w:p>
    <w:p w14:paraId="45C16D08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45FAF41D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1. </w:t>
      </w:r>
      <w:r>
        <w:rPr>
          <w:rFonts w:hint="default" w:ascii="Times New Roman" w:hAnsi="Times New Roman" w:cs="Times New Roman"/>
        </w:rPr>
        <w:t>Добавьте Rigidbody на Cube.</w:t>
      </w:r>
    </w:p>
    <w:p w14:paraId="21D672D1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В скрипте объявите private Rigidbody rb;.</w:t>
      </w:r>
    </w:p>
    <w:p w14:paraId="46312318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В Awake присвойте rb = GetComponent&lt;Rigidbody&gt;();.</w:t>
      </w:r>
    </w:p>
    <w:p w14:paraId="1A6C3951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4. </w:t>
      </w:r>
      <w:r>
        <w:rPr>
          <w:rFonts w:hint="default" w:ascii="Times New Roman" w:hAnsi="Times New Roman" w:cs="Times New Roman"/>
        </w:rPr>
        <w:t>Используйте rb в FixedUpdate.</w:t>
      </w:r>
    </w:p>
    <w:p w14:paraId="1E344095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Связь с C#</w:t>
      </w:r>
    </w:p>
    <w:p w14:paraId="46F40D4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Пример:</w:t>
      </w:r>
    </w:p>
    <w:p w14:paraId="32F255E7">
      <w:pPr>
        <w:pStyle w:val="167"/>
        <w:keepLines/>
        <w:shd w:val="clear" w:fill="F3F4F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private Rigidbody rb;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void Awake()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{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 xml:space="preserve">    rb = GetComponent&lt;Rigidbody&gt;();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}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5656D4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758EC69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Получите Renderer через GetComponent&lt;Renderer&gt;() и выведите его имя в Console.</w:t>
            </w:r>
          </w:p>
        </w:tc>
      </w:tr>
    </w:tbl>
    <w:p w14:paraId="7615D60F">
      <w:pPr>
        <w:rPr>
          <w:rFonts w:hint="default" w:ascii="Times New Roman" w:hAnsi="Times New Roman" w:cs="Times New Roman"/>
        </w:rPr>
      </w:pPr>
    </w:p>
    <w:p w14:paraId="0B867BB3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using UnityEngine;</w:t>
      </w:r>
    </w:p>
    <w:p w14:paraId="48E1942B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public class RendererInfo : MonoBehaviour</w:t>
      </w:r>
    </w:p>
    <w:p w14:paraId="240FE4C4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{</w:t>
      </w:r>
    </w:p>
    <w:p w14:paraId="4C179FB4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private Renderer objectRenderer;</w:t>
      </w:r>
    </w:p>
    <w:p w14:paraId="7A106366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void Awake()</w:t>
      </w:r>
    </w:p>
    <w:p w14:paraId="28AC25B4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{</w:t>
      </w:r>
    </w:p>
    <w:p w14:paraId="32447BD8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objectRenderer = GetComponent&lt;Renderer&gt;();</w:t>
      </w:r>
    </w:p>
    <w:p w14:paraId="4AE40A73">
      <w:pPr>
        <w:rPr>
          <w:rFonts w:hint="default" w:ascii="Times New Roman" w:hAnsi="Times New Roman" w:cs="Times New Roman"/>
          <w:color w:val="0000FF"/>
        </w:rPr>
      </w:pPr>
    </w:p>
    <w:p w14:paraId="46BD5668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if (objectRenderer != null)</w:t>
      </w:r>
    </w:p>
    <w:p w14:paraId="119B2BD7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{</w:t>
      </w:r>
    </w:p>
    <w:p w14:paraId="1FF44B1D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    Debug.Log("Имя Renderer: " + objectRenderer.name);</w:t>
      </w:r>
    </w:p>
    <w:p w14:paraId="10514A90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}</w:t>
      </w:r>
    </w:p>
    <w:p w14:paraId="30D57D6E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else</w:t>
      </w:r>
    </w:p>
    <w:p w14:paraId="755C2561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{</w:t>
      </w:r>
    </w:p>
    <w:p w14:paraId="47288802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    Debug.Log("Renderer не найден.");</w:t>
      </w:r>
    </w:p>
    <w:p w14:paraId="7C74F2CC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}</w:t>
      </w:r>
    </w:p>
    <w:p w14:paraId="0E283238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}</w:t>
      </w:r>
    </w:p>
    <w:p w14:paraId="7342C01F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}</w:t>
      </w:r>
    </w:p>
    <w:p w14:paraId="6BC8FCE9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5DCEB21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Вызывать GetComponent в Update без необходимости.</w:t>
      </w:r>
    </w:p>
    <w:p w14:paraId="62639E5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Не проверять, существует ли требуемый компонент, если он не гарантирован.</w:t>
      </w:r>
    </w:p>
    <w:p w14:paraId="48D0107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Scripting API: Component.GetComponent.</w:t>
      </w:r>
    </w:p>
    <w:p w14:paraId="0F31564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7252219F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23. Instantiate и Destroy</w:t>
      </w:r>
    </w:p>
    <w:p w14:paraId="58D403C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Создавать и удалять объекты во время игры.</w:t>
      </w:r>
    </w:p>
    <w:p w14:paraId="447A20E8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0646F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268D2B8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13BFCA8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2E92D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3C05C1D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Instantiate</w:t>
            </w:r>
          </w:p>
        </w:tc>
        <w:tc>
          <w:tcPr>
            <w:tcW w:w="5040" w:type="dxa"/>
          </w:tcPr>
          <w:p w14:paraId="5E56541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создать runtime-копию объекта/Prefab</w:t>
            </w:r>
          </w:p>
        </w:tc>
      </w:tr>
      <w:tr w14:paraId="6B313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13B7DE3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Destroy</w:t>
            </w:r>
          </w:p>
        </w:tc>
        <w:tc>
          <w:tcPr>
            <w:tcW w:w="5040" w:type="dxa"/>
          </w:tcPr>
          <w:p w14:paraId="75F9876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пометить Object на уничтожение</w:t>
            </w:r>
          </w:p>
        </w:tc>
      </w:tr>
      <w:tr w14:paraId="787BD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0DC6E1F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Prefab reference</w:t>
            </w:r>
          </w:p>
        </w:tc>
        <w:tc>
          <w:tcPr>
            <w:tcW w:w="5040" w:type="dxa"/>
          </w:tcPr>
          <w:p w14:paraId="6229086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ссылка на Prefab Asset из Inspector</w:t>
            </w:r>
          </w:p>
        </w:tc>
      </w:tr>
    </w:tbl>
    <w:p w14:paraId="79DA430E">
      <w:pPr>
        <w:rPr>
          <w:rFonts w:hint="default" w:ascii="Times New Roman" w:hAnsi="Times New Roman" w:cs="Times New Roman"/>
        </w:rPr>
      </w:pPr>
    </w:p>
    <w:p w14:paraId="6EF30BA4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4797929C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1. </w:t>
      </w:r>
      <w:r>
        <w:rPr>
          <w:rFonts w:hint="default" w:ascii="Times New Roman" w:hAnsi="Times New Roman" w:cs="Times New Roman"/>
        </w:rPr>
        <w:t>Создайте Prefab Coin.</w:t>
      </w:r>
    </w:p>
    <w:p w14:paraId="4A8A89FC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Создайте Spawner и Script Spawner.cs.</w:t>
      </w:r>
    </w:p>
    <w:p w14:paraId="32D21E3E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Добавьте поле GameObject prefab.</w:t>
      </w:r>
    </w:p>
    <w:p w14:paraId="275EC12D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4. </w:t>
      </w:r>
      <w:r>
        <w:rPr>
          <w:rFonts w:hint="default" w:ascii="Times New Roman" w:hAnsi="Times New Roman" w:cs="Times New Roman"/>
        </w:rPr>
        <w:t>Перетащите Coin Prefab в поле Inspector.</w:t>
      </w:r>
    </w:p>
    <w:p w14:paraId="4C426B34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5. </w:t>
      </w:r>
      <w:r>
        <w:rPr>
          <w:rFonts w:hint="default" w:ascii="Times New Roman" w:hAnsi="Times New Roman" w:cs="Times New Roman"/>
        </w:rPr>
        <w:t>В Start вызовите Instantiate.</w:t>
      </w:r>
    </w:p>
    <w:p w14:paraId="18D52ED7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Связь с C#</w:t>
      </w:r>
    </w:p>
    <w:p w14:paraId="33CBD3B0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Пример:</w:t>
      </w:r>
    </w:p>
    <w:p w14:paraId="62AD2D8E">
      <w:pPr>
        <w:pStyle w:val="167"/>
        <w:keepLines/>
        <w:shd w:val="clear" w:fill="F3F4F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public GameObject prefab;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void Start()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{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 xml:space="preserve">    GameObject clone = Instantiate(prefab, Vector3.zero, Quaternion.identity);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 xml:space="preserve">    Destroy(clone, 3f);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}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38F8F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0F8C1E2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Создайте объект при старте и удалите его через 5 секунд.</w:t>
            </w:r>
          </w:p>
        </w:tc>
      </w:tr>
    </w:tbl>
    <w:p w14:paraId="5516E0BE">
      <w:pPr>
        <w:rPr>
          <w:rFonts w:hint="default" w:ascii="Times New Roman" w:hAnsi="Times New Roman" w:cs="Times New Roman"/>
        </w:rPr>
      </w:pPr>
    </w:p>
    <w:p w14:paraId="4A37F26C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using UnityEngine;</w:t>
      </w:r>
    </w:p>
    <w:p w14:paraId="5A03F697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public class SpawnAndDestroy : MonoBehaviour</w:t>
      </w:r>
    </w:p>
    <w:p w14:paraId="0FDEF8CD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{</w:t>
      </w:r>
    </w:p>
    <w:p w14:paraId="3CB2C3F7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public GameObject prefab;</w:t>
      </w:r>
    </w:p>
    <w:p w14:paraId="01A13DAD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void Start()</w:t>
      </w:r>
    </w:p>
    <w:p w14:paraId="5F328D42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{</w:t>
      </w:r>
    </w:p>
    <w:p w14:paraId="038D3FFB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// Создаём объект в позиции (0, 0, 0)</w:t>
      </w:r>
    </w:p>
    <w:p w14:paraId="07AB8BFD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GameObject clone = Instantiate(</w:t>
      </w:r>
    </w:p>
    <w:p w14:paraId="288DB2E2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    prefab,</w:t>
      </w:r>
    </w:p>
    <w:p w14:paraId="37D98186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    Vector3.zero,</w:t>
      </w:r>
    </w:p>
    <w:p w14:paraId="739B243B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    Quaternion.identity</w:t>
      </w:r>
    </w:p>
    <w:p w14:paraId="1D51B728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);</w:t>
      </w:r>
    </w:p>
    <w:p w14:paraId="08DDF342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// Удаляем созданный объект через 5 секунд</w:t>
      </w:r>
    </w:p>
    <w:p w14:paraId="05AC8C69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Destroy(clone, 5f);</w:t>
      </w:r>
    </w:p>
    <w:p w14:paraId="33B99A21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}</w:t>
      </w:r>
    </w:p>
    <w:p w14:paraId="2A639D7B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}</w:t>
      </w:r>
    </w:p>
    <w:p w14:paraId="24DD763B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3256039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Использовать DestroyImmediate во время обычной игры без причины.</w:t>
      </w:r>
    </w:p>
    <w:p w14:paraId="6F4A5E6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Создавать тысячи объектов каждый кадр вместо object pooling в больших системах.</w:t>
      </w:r>
    </w:p>
    <w:p w14:paraId="586F85A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Scripting API: Object.Instantiate / Object.Destroy.</w:t>
      </w:r>
    </w:p>
    <w:p w14:paraId="36C88C7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6DA91078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24. Input: клавиатура и современный Input System</w:t>
      </w:r>
    </w:p>
    <w:p w14:paraId="0EDE832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Понять, как игровой ввод превращается в действие.</w:t>
      </w:r>
    </w:p>
    <w:p w14:paraId="7B807647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609ED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7A1F642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5D3CCA8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35E6A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7B0DC42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Input System</w:t>
            </w:r>
          </w:p>
        </w:tc>
        <w:tc>
          <w:tcPr>
            <w:tcW w:w="5040" w:type="dxa"/>
          </w:tcPr>
          <w:p w14:paraId="3E576A2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современный пакет Unity для ввода</w:t>
            </w:r>
          </w:p>
        </w:tc>
      </w:tr>
      <w:tr w14:paraId="586A8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3E477C8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Input Action</w:t>
            </w:r>
          </w:p>
        </w:tc>
        <w:tc>
          <w:tcPr>
            <w:tcW w:w="5040" w:type="dxa"/>
          </w:tcPr>
          <w:p w14:paraId="55FB5BB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логическое действие, например Move или Jump</w:t>
            </w:r>
          </w:p>
        </w:tc>
      </w:tr>
      <w:tr w14:paraId="05F32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7F47138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Legacy Input</w:t>
            </w:r>
          </w:p>
        </w:tc>
        <w:tc>
          <w:tcPr>
            <w:tcW w:w="5040" w:type="dxa"/>
          </w:tcPr>
          <w:p w14:paraId="5D20482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старый встроенный API Input.GetKey и Input.GetAxis</w:t>
            </w:r>
          </w:p>
        </w:tc>
      </w:tr>
    </w:tbl>
    <w:p w14:paraId="6CB88986">
      <w:pPr>
        <w:rPr>
          <w:rFonts w:hint="default" w:ascii="Times New Roman" w:hAnsi="Times New Roman" w:cs="Times New Roman"/>
        </w:rPr>
      </w:pPr>
    </w:p>
    <w:p w14:paraId="6E146C40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Что нужно понять</w:t>
      </w:r>
    </w:p>
    <w:p w14:paraId="752E9C9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Legacy-пример ниже удобен для понимания принципа: в каждом Update мы проверяем клавишу и изменяем положение. В новых проектах Unity рекомендует Input System.</w:t>
      </w:r>
    </w:p>
    <w:p w14:paraId="2C0D6D09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450F7100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1. </w:t>
      </w:r>
      <w:r>
        <w:rPr>
          <w:rFonts w:hint="default" w:ascii="Times New Roman" w:hAnsi="Times New Roman" w:cs="Times New Roman"/>
        </w:rPr>
        <w:t>Для самого простого учебного теста проверьте, какой Input handling включён в Project Settings.</w:t>
      </w:r>
    </w:p>
    <w:p w14:paraId="1E97DFFB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Если Legacy Input доступен, используйте Input.GetKey для первого упражнения.</w:t>
      </w:r>
    </w:p>
    <w:p w14:paraId="3F4E64CE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Для нового коммерческого проекта изучайте пакет Input System и Actions.</w:t>
      </w:r>
    </w:p>
    <w:p w14:paraId="0E218B85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Связь с C#</w:t>
      </w:r>
    </w:p>
    <w:p w14:paraId="7ABFA695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Учебный Legacy-пример:</w:t>
      </w:r>
    </w:p>
    <w:p w14:paraId="7B41F98E">
      <w:pPr>
        <w:pStyle w:val="167"/>
        <w:keepLines/>
        <w:shd w:val="clear" w:fill="F3F4F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void Update()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{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 xml:space="preserve">    if (Input.GetKey(KeyCode.D))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 xml:space="preserve">        transform.Translate(Vector3.right * 2f * Time.deltaTime);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}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7E67BF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7628A95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Добавьте движение A/D и W/S к Cube.</w:t>
            </w:r>
          </w:p>
        </w:tc>
      </w:tr>
    </w:tbl>
    <w:p w14:paraId="73579B14">
      <w:pPr>
        <w:rPr>
          <w:rFonts w:hint="default" w:ascii="Times New Roman" w:hAnsi="Times New Roman" w:cs="Times New Roman"/>
        </w:rPr>
      </w:pPr>
    </w:p>
    <w:p w14:paraId="2C8FA9BF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using UnityEngine;</w:t>
      </w:r>
    </w:p>
    <w:p w14:paraId="7256333D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public class CubeMovement : MonoBehaviour</w:t>
      </w:r>
    </w:p>
    <w:p w14:paraId="7E2DA0D5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{</w:t>
      </w:r>
    </w:p>
    <w:p w14:paraId="055BFB68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public float speed = 2f;</w:t>
      </w:r>
    </w:p>
    <w:p w14:paraId="05F961F4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void Update()</w:t>
      </w:r>
    </w:p>
    <w:p w14:paraId="4EF90777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{</w:t>
      </w:r>
    </w:p>
    <w:p w14:paraId="17B5F69D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// Движение вправо</w:t>
      </w:r>
    </w:p>
    <w:p w14:paraId="0784D266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if (Input.GetKey(KeyCode.D))</w:t>
      </w:r>
    </w:p>
    <w:p w14:paraId="51905322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    transform.Translate(Vector3.right * speed * Time.deltaTime);</w:t>
      </w:r>
    </w:p>
    <w:p w14:paraId="53308162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// Движение влево</w:t>
      </w:r>
    </w:p>
    <w:p w14:paraId="58FB3A6D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if (Input.GetKey(KeyCode.A))</w:t>
      </w:r>
    </w:p>
    <w:p w14:paraId="4AABDAA5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    transform.Translate(Vector3.left * speed * Time.deltaTime);</w:t>
      </w:r>
    </w:p>
    <w:p w14:paraId="5A667395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// Движение вперёд</w:t>
      </w:r>
    </w:p>
    <w:p w14:paraId="735C1008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if (Input.GetKey(KeyCode.W))</w:t>
      </w:r>
    </w:p>
    <w:p w14:paraId="6B9F176A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    transform.Translate(Vector3.forward * speed * Time.deltaTime);</w:t>
      </w:r>
    </w:p>
    <w:p w14:paraId="49AB9908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// Движение назад</w:t>
      </w:r>
    </w:p>
    <w:p w14:paraId="60691C73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if (Input.GetKey(KeyCode.S))</w:t>
      </w:r>
    </w:p>
    <w:p w14:paraId="4478C1EA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    transform.Translate(Vector3.back * speed * Time.deltaTime);</w:t>
      </w:r>
    </w:p>
    <w:p w14:paraId="22D1A3D9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}</w:t>
      </w:r>
    </w:p>
    <w:p w14:paraId="51E0E782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}</w:t>
      </w:r>
    </w:p>
    <w:p w14:paraId="30BCC932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46CC80B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Забывать умножать скорость движения на Time.deltaTime.</w:t>
      </w:r>
    </w:p>
    <w:p w14:paraId="746BADC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Смешивать два input backend без понимания Project Settings.</w:t>
      </w:r>
    </w:p>
    <w:p w14:paraId="34A6EDD5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Manual: Input; Package documentation: Input System.</w:t>
      </w:r>
    </w:p>
    <w:p w14:paraId="066D54F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6228D57C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25. Physics: Rigidbody и Collider</w:t>
      </w:r>
    </w:p>
    <w:p w14:paraId="381EB90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Понять минимальный набор для физического объекта.</w:t>
      </w:r>
    </w:p>
    <w:p w14:paraId="1C4999AA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691B7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5AE4628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5FAE310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03F3A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7F19E57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Collider</w:t>
            </w:r>
          </w:p>
        </w:tc>
        <w:tc>
          <w:tcPr>
            <w:tcW w:w="5040" w:type="dxa"/>
          </w:tcPr>
          <w:p w14:paraId="4E7D5D3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геометрическая форма столкновения</w:t>
            </w:r>
          </w:p>
        </w:tc>
      </w:tr>
      <w:tr w14:paraId="2C737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4E942C4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Rigidbody</w:t>
            </w:r>
          </w:p>
        </w:tc>
        <w:tc>
          <w:tcPr>
            <w:tcW w:w="5040" w:type="dxa"/>
          </w:tcPr>
          <w:p w14:paraId="61B0D65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компонент физического тела</w:t>
            </w:r>
          </w:p>
        </w:tc>
      </w:tr>
      <w:tr w14:paraId="4D78C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19DB7DC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Gravity</w:t>
            </w:r>
          </w:p>
        </w:tc>
        <w:tc>
          <w:tcPr>
            <w:tcW w:w="5040" w:type="dxa"/>
          </w:tcPr>
          <w:p w14:paraId="769E973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гравитация</w:t>
            </w:r>
          </w:p>
        </w:tc>
      </w:tr>
      <w:tr w14:paraId="4763D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277B2E9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Kinematic</w:t>
            </w:r>
          </w:p>
        </w:tc>
        <w:tc>
          <w:tcPr>
            <w:tcW w:w="5040" w:type="dxa"/>
          </w:tcPr>
          <w:p w14:paraId="5E963FA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режим, в котором движение не определяется обычной динамикой Rigidbody</w:t>
            </w:r>
          </w:p>
        </w:tc>
      </w:tr>
    </w:tbl>
    <w:p w14:paraId="5C12AB57">
      <w:pPr>
        <w:rPr>
          <w:rFonts w:hint="default" w:ascii="Times New Roman" w:hAnsi="Times New Roman" w:cs="Times New Roman"/>
        </w:rPr>
      </w:pPr>
    </w:p>
    <w:p w14:paraId="51602A77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581400" cy="2346960"/>
            <wp:effectExtent l="0" t="0" r="0" b="0"/>
            <wp:docPr id="4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1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E89A7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2712720" cy="2948940"/>
            <wp:effectExtent l="0" t="0" r="0" b="7620"/>
            <wp:docPr id="4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17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712720" cy="294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3DDF1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6126480" cy="306324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80C49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i/>
          <w:sz w:val="18"/>
        </w:rPr>
        <w:t>Различие Renderer, Collider и Rigidbody.</w:t>
      </w:r>
    </w:p>
    <w:p w14:paraId="2087D910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Что нужно понять</w:t>
      </w:r>
    </w:p>
    <w:p w14:paraId="56D3725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Renderer показывает объект, Collider участвует в столкновениях, Rigidbody заставляет объект участвовать в динамической физике.</w:t>
      </w:r>
    </w:p>
    <w:p w14:paraId="0F263AAF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196FA535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1. </w:t>
      </w:r>
      <w:r>
        <w:rPr>
          <w:rFonts w:hint="default" w:ascii="Times New Roman" w:hAnsi="Times New Roman" w:cs="Times New Roman"/>
        </w:rPr>
        <w:t>Создайте Plane как землю.</w:t>
      </w:r>
    </w:p>
    <w:p w14:paraId="3AC4DF94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У Cube должен быть Box Collider.</w:t>
      </w:r>
    </w:p>
    <w:p w14:paraId="05178C06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Добавьте Cube компонент Rigidbody.</w:t>
      </w:r>
    </w:p>
    <w:p w14:paraId="6968E5B5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4. </w:t>
      </w:r>
      <w:r>
        <w:rPr>
          <w:rFonts w:hint="default" w:ascii="Times New Roman" w:hAnsi="Times New Roman" w:cs="Times New Roman"/>
        </w:rPr>
        <w:t>Поднимите Cube на Y=3.</w:t>
      </w:r>
    </w:p>
    <w:p w14:paraId="10F0AAA5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5. </w:t>
      </w:r>
      <w:r>
        <w:rPr>
          <w:rFonts w:hint="default" w:ascii="Times New Roman" w:hAnsi="Times New Roman" w:cs="Times New Roman"/>
        </w:rPr>
        <w:t>Нажмите Play — Cube должен упасть на Plane.</w:t>
      </w:r>
    </w:p>
    <w:p w14:paraId="6030ECF4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Связь с C#</w:t>
      </w:r>
    </w:p>
    <w:p w14:paraId="5555678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Пример силы:</w:t>
      </w:r>
    </w:p>
    <w:p w14:paraId="6D6A6706">
      <w:pPr>
        <w:pStyle w:val="167"/>
        <w:keepLines/>
        <w:shd w:val="clear" w:fill="F3F4F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private Rigidbody rb;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void Awake() =&gt; rb = GetComponent&lt;Rigidbody&gt;();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void FixedUpdate()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{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 xml:space="preserve">    rb.AddForce(Vector3.forward * 5f);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}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7DA1D5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587F04A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Сделайте три Cube с разной Mass и сравните поведение при одинаковой силе.</w:t>
            </w:r>
          </w:p>
        </w:tc>
      </w:tr>
    </w:tbl>
    <w:p w14:paraId="1CE5E30B">
      <w:pPr>
        <w:rPr>
          <w:rFonts w:hint="default" w:ascii="Times New Roman" w:hAnsi="Times New Roman" w:cs="Times New Roman"/>
        </w:rPr>
      </w:pPr>
    </w:p>
    <w:p w14:paraId="4498DC99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120D0A4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Двигать физический объект через transform.position каждый кадр и ожидать естественной физики.</w:t>
      </w:r>
    </w:p>
    <w:p w14:paraId="454D23C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Забыть Collider на полу.</w:t>
      </w:r>
    </w:p>
    <w:p w14:paraId="351D128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Manual: Rigidbody / Colliders / Physics.</w:t>
      </w:r>
    </w:p>
    <w:p w14:paraId="74E16BE0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59AF53BA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26. Collision и Trigger</w:t>
      </w:r>
    </w:p>
    <w:p w14:paraId="3DA3D35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Реагировать на пересечения объектов.</w:t>
      </w:r>
    </w:p>
    <w:p w14:paraId="2534DE58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76831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53003E8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39897F2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2FD1D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796263A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Collision</w:t>
            </w:r>
          </w:p>
        </w:tc>
        <w:tc>
          <w:tcPr>
            <w:tcW w:w="5040" w:type="dxa"/>
          </w:tcPr>
          <w:p w14:paraId="4031CF3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физическое столкновение</w:t>
            </w:r>
          </w:p>
        </w:tc>
      </w:tr>
      <w:tr w14:paraId="41864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3C2AA7E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Trigger</w:t>
            </w:r>
          </w:p>
        </w:tc>
        <w:tc>
          <w:tcPr>
            <w:tcW w:w="5040" w:type="dxa"/>
          </w:tcPr>
          <w:p w14:paraId="2D7E0FD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Collider, который сообщает о пересечении, но не создаёт обычного физического барьера</w:t>
            </w:r>
          </w:p>
        </w:tc>
      </w:tr>
      <w:tr w14:paraId="754A8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5C952A0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OnCollisionEnter</w:t>
            </w:r>
          </w:p>
        </w:tc>
        <w:tc>
          <w:tcPr>
            <w:tcW w:w="5040" w:type="dxa"/>
          </w:tcPr>
          <w:p w14:paraId="6BD98BD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callback при начале столкновения</w:t>
            </w:r>
          </w:p>
        </w:tc>
      </w:tr>
      <w:tr w14:paraId="6D3D5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6A04C4E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OnTriggerEnter</w:t>
            </w:r>
          </w:p>
        </w:tc>
        <w:tc>
          <w:tcPr>
            <w:tcW w:w="5040" w:type="dxa"/>
          </w:tcPr>
          <w:p w14:paraId="485ABBF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callback при входе в Trigger</w:t>
            </w:r>
          </w:p>
        </w:tc>
      </w:tr>
    </w:tbl>
    <w:p w14:paraId="5729DE98">
      <w:pPr>
        <w:rPr>
          <w:rFonts w:hint="default" w:ascii="Times New Roman" w:hAnsi="Times New Roman" w:cs="Times New Roman"/>
        </w:rPr>
      </w:pPr>
    </w:p>
    <w:p w14:paraId="5E8BAE02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5EC9BAAA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1. </w:t>
      </w:r>
      <w:r>
        <w:rPr>
          <w:rFonts w:hint="default" w:ascii="Times New Roman" w:hAnsi="Times New Roman" w:cs="Times New Roman"/>
        </w:rPr>
        <w:t>Создайте Cube и Zone с Box Collider.</w:t>
      </w:r>
    </w:p>
    <w:p w14:paraId="464BC498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У Zone включите Is Trigger.</w:t>
      </w:r>
    </w:p>
    <w:p w14:paraId="0DFF7DD9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У движущегося объекта должен быть подходящий Rigidbody.</w:t>
      </w:r>
    </w:p>
    <w:p w14:paraId="77D5E504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4. </w:t>
      </w:r>
      <w:r>
        <w:rPr>
          <w:rFonts w:hint="default" w:ascii="Times New Roman" w:hAnsi="Times New Roman" w:cs="Times New Roman"/>
        </w:rPr>
        <w:t>Добавьте скрипт с OnTriggerEnter.</w:t>
      </w:r>
    </w:p>
    <w:p w14:paraId="01F48AC5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Связь с C#</w:t>
      </w:r>
    </w:p>
    <w:p w14:paraId="08C2FC1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Пример:</w:t>
      </w:r>
    </w:p>
    <w:p w14:paraId="25519281">
      <w:pPr>
        <w:pStyle w:val="167"/>
        <w:keepLines/>
        <w:shd w:val="clear" w:fill="F3F4F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void OnTriggerEnter(Collider other)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{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 xml:space="preserve">    Debug.Log("Entered: " + other.name);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}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314B66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015FE0B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Создайте Trigger-зону, которая пишет в Console имя вошедшего объекта.</w:t>
            </w:r>
          </w:p>
        </w:tc>
      </w:tr>
    </w:tbl>
    <w:p w14:paraId="1C79DD73">
      <w:pPr>
        <w:rPr>
          <w:rFonts w:hint="default" w:ascii="Times New Roman" w:hAnsi="Times New Roman" w:cs="Times New Roman"/>
        </w:rPr>
      </w:pPr>
    </w:p>
    <w:p w14:paraId="18F3D2A1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using UnityEngine;</w:t>
      </w:r>
    </w:p>
    <w:p w14:paraId="52DB69C4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public class TriggerZone : MonoBehaviour</w:t>
      </w:r>
    </w:p>
    <w:p w14:paraId="3F4777A5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{</w:t>
      </w:r>
    </w:p>
    <w:p w14:paraId="69992A5E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void OnTriggerEnter(Collider other)</w:t>
      </w:r>
    </w:p>
    <w:p w14:paraId="2274DEFA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{</w:t>
      </w:r>
    </w:p>
    <w:p w14:paraId="5F96C3D1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    Debug.Log("В Trigger вошёл объект: " + other.name);</w:t>
      </w:r>
    </w:p>
    <w:p w14:paraId="6D3EBA24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 xml:space="preserve">    }</w:t>
      </w:r>
    </w:p>
    <w:p w14:paraId="7E3DCB4C">
      <w:pPr>
        <w:rPr>
          <w:rFonts w:hint="default" w:ascii="Times New Roman" w:hAnsi="Times New Roman" w:cs="Times New Roman"/>
          <w:color w:val="0000FF"/>
        </w:rPr>
      </w:pPr>
      <w:r>
        <w:rPr>
          <w:rFonts w:hint="default" w:ascii="Times New Roman" w:hAnsi="Times New Roman" w:cs="Times New Roman"/>
          <w:color w:val="0000FF"/>
        </w:rPr>
        <w:t>}</w:t>
      </w:r>
    </w:p>
    <w:p w14:paraId="20923A68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6CE6CC0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Ожидать OnTriggerEnter при конфигурации, где физическая система не обрабатывает нужную пару Collider/Rigidbody.</w:t>
      </w:r>
    </w:p>
    <w:p w14:paraId="42AA006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Manual: Colliders; Scripting API: OnTriggerEnter / OnCollisionEnter.</w:t>
      </w:r>
    </w:p>
    <w:p w14:paraId="4CBC304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1535803A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27. UI: Canvas, Text и Button</w:t>
      </w:r>
    </w:p>
    <w:p w14:paraId="0D0DDFE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Создать простой пользовательский интерфейс.</w:t>
      </w:r>
    </w:p>
    <w:p w14:paraId="41EF44AB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16852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64E6053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157C277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4ED91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4BEDF9E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Canvas</w:t>
            </w:r>
          </w:p>
        </w:tc>
        <w:tc>
          <w:tcPr>
            <w:tcW w:w="5040" w:type="dxa"/>
          </w:tcPr>
          <w:p w14:paraId="2CE1F4F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контейнер UI</w:t>
            </w:r>
          </w:p>
        </w:tc>
      </w:tr>
      <w:tr w14:paraId="15B95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1FDCACE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RectTransform</w:t>
            </w:r>
          </w:p>
        </w:tc>
        <w:tc>
          <w:tcPr>
            <w:tcW w:w="5040" w:type="dxa"/>
          </w:tcPr>
          <w:p w14:paraId="385954D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Transform для UI-элементов</w:t>
            </w:r>
          </w:p>
        </w:tc>
      </w:tr>
      <w:tr w14:paraId="19068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6BF5E93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Anchor</w:t>
            </w:r>
          </w:p>
        </w:tc>
        <w:tc>
          <w:tcPr>
            <w:tcW w:w="5040" w:type="dxa"/>
          </w:tcPr>
          <w:p w14:paraId="2F67CAC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правило привязки элемента к области родителя</w:t>
            </w:r>
          </w:p>
        </w:tc>
      </w:tr>
      <w:tr w14:paraId="429E9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6CE4347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Button</w:t>
            </w:r>
          </w:p>
        </w:tc>
        <w:tc>
          <w:tcPr>
            <w:tcW w:w="5040" w:type="dxa"/>
          </w:tcPr>
          <w:p w14:paraId="65085E4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интерактивная кнопка</w:t>
            </w:r>
          </w:p>
        </w:tc>
      </w:tr>
    </w:tbl>
    <w:p w14:paraId="12525324">
      <w:pPr>
        <w:rPr>
          <w:rFonts w:hint="default" w:ascii="Times New Roman" w:hAnsi="Times New Roman" w:cs="Times New Roman"/>
        </w:rPr>
      </w:pPr>
    </w:p>
    <w:p w14:paraId="6DCD810C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Что нужно понять</w:t>
      </w:r>
    </w:p>
    <w:p w14:paraId="0583665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UI-элементы используют RectTransform. Anchors критичны для корректного поведения интерфейса на разных разрешениях.</w:t>
      </w:r>
    </w:p>
    <w:p w14:paraId="568B3EC9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44183A89">
      <w:pPr>
        <w:numPr>
          <w:ilvl w:val="0"/>
          <w:numId w:val="11"/>
        </w:num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Создайте GameObject → UI → Canvas.</w:t>
      </w:r>
    </w:p>
    <w:p w14:paraId="4279B6E4"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2167255" cy="1533525"/>
            <wp:effectExtent l="0" t="0" r="12065" b="5715"/>
            <wp:docPr id="4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18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16725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77688">
      <w:pPr>
        <w:numPr>
          <w:ilvl w:val="0"/>
          <w:numId w:val="11"/>
        </w:numPr>
        <w:ind w:left="216" w:leftChars="0" w:hanging="216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Добавьте UI Text/TextMeshPro через меню UI.</w:t>
      </w:r>
    </w:p>
    <w:p w14:paraId="2CE126BA"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1684020" cy="586740"/>
            <wp:effectExtent l="0" t="0" r="7620" b="7620"/>
            <wp:docPr id="5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19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68402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022F5">
      <w:pPr>
        <w:numPr>
          <w:ilvl w:val="0"/>
          <w:numId w:val="11"/>
        </w:numPr>
        <w:ind w:left="216" w:leftChars="0" w:hanging="216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Добавьте Button.</w:t>
      </w:r>
    </w:p>
    <w:p w14:paraId="072824D0"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358640" cy="2034540"/>
            <wp:effectExtent l="0" t="0" r="0" b="7620"/>
            <wp:docPr id="5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20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358640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3A09D">
      <w:pPr>
        <w:numPr>
          <w:ilvl w:val="0"/>
          <w:numId w:val="11"/>
        </w:numPr>
        <w:ind w:left="216" w:leftChars="0" w:hanging="216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Измените текст кнопки.</w:t>
      </w:r>
    </w:p>
    <w:p w14:paraId="1713E54C"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1798955" cy="2918460"/>
            <wp:effectExtent l="0" t="0" r="14605" b="7620"/>
            <wp:docPr id="5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21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798955" cy="291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8C42C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5. </w:t>
      </w:r>
      <w:r>
        <w:rPr>
          <w:rFonts w:hint="default" w:ascii="Times New Roman" w:hAnsi="Times New Roman" w:cs="Times New Roman"/>
        </w:rPr>
        <w:t>Перейдите в Game view и проверьте UI.</w:t>
      </w:r>
    </w:p>
    <w:p w14:paraId="4AB1BB30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Связь с C#</w:t>
      </w:r>
    </w:p>
    <w:p w14:paraId="3D5590C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Обработчик кнопки:</w:t>
      </w:r>
    </w:p>
    <w:p w14:paraId="70D7D274">
      <w:pPr>
        <w:pStyle w:val="167"/>
        <w:keepLines/>
        <w:shd w:val="clear" w:fill="F3F4F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public void OnPlayClicked()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{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 xml:space="preserve">    Debug.Log("Play clicked");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}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02C64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2E61093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Создайте кнопку Reset, которая возвращает Cube в (0,1,0).</w:t>
            </w:r>
          </w:p>
        </w:tc>
      </w:tr>
    </w:tbl>
    <w:p w14:paraId="239E016F">
      <w:pPr>
        <w:rPr>
          <w:rFonts w:hint="default" w:ascii="Times New Roman" w:hAnsi="Times New Roman" w:cs="Times New Roman"/>
        </w:rPr>
      </w:pPr>
    </w:p>
    <w:p w14:paraId="58FEDD9A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7F8F9F8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Игнорировать Anchors и проверять UI только на одном aspect ratio.</w:t>
      </w:r>
    </w:p>
    <w:p w14:paraId="324F503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Manual: UI / Canvas / RectTransform / Button.</w:t>
      </w:r>
    </w:p>
    <w:p w14:paraId="744F0F5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62BE4EBA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28. Animation и Animator</w:t>
      </w:r>
    </w:p>
    <w:p w14:paraId="0552674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Запустить простую анимацию объекта.</w:t>
      </w:r>
    </w:p>
    <w:p w14:paraId="6E25BD1C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434D9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14B2F80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21A4C45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47FBD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4475449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Animation Clip</w:t>
            </w:r>
          </w:p>
        </w:tc>
        <w:tc>
          <w:tcPr>
            <w:tcW w:w="5040" w:type="dxa"/>
          </w:tcPr>
          <w:p w14:paraId="114597E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записанная последовательность изменения свойств</w:t>
            </w:r>
          </w:p>
        </w:tc>
      </w:tr>
      <w:tr w14:paraId="701A7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20859A9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Animator</w:t>
            </w:r>
          </w:p>
        </w:tc>
        <w:tc>
          <w:tcPr>
            <w:tcW w:w="5040" w:type="dxa"/>
          </w:tcPr>
          <w:p w14:paraId="32CE40A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компонент, управляющий анимацией</w:t>
            </w:r>
          </w:p>
        </w:tc>
      </w:tr>
      <w:tr w14:paraId="64FF6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020C9B0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Animator Controller</w:t>
            </w:r>
          </w:p>
        </w:tc>
        <w:tc>
          <w:tcPr>
            <w:tcW w:w="5040" w:type="dxa"/>
          </w:tcPr>
          <w:p w14:paraId="139553B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граф состояний анимации</w:t>
            </w:r>
          </w:p>
        </w:tc>
      </w:tr>
      <w:tr w14:paraId="324F4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4CB36BA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State</w:t>
            </w:r>
          </w:p>
        </w:tc>
        <w:tc>
          <w:tcPr>
            <w:tcW w:w="5040" w:type="dxa"/>
          </w:tcPr>
          <w:p w14:paraId="3CB8BF3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состояние в Animator Controller</w:t>
            </w:r>
          </w:p>
        </w:tc>
      </w:tr>
    </w:tbl>
    <w:p w14:paraId="4E752F1C">
      <w:pPr>
        <w:rPr>
          <w:rFonts w:hint="default" w:ascii="Times New Roman" w:hAnsi="Times New Roman" w:cs="Times New Roman"/>
        </w:rPr>
      </w:pPr>
    </w:p>
    <w:p w14:paraId="098B9DFC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1524000" cy="1066800"/>
            <wp:effectExtent l="0" t="0" r="0" b="0"/>
            <wp:docPr id="5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22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4BAEB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Что нужно понять</w:t>
      </w:r>
    </w:p>
    <w:p w14:paraId="08E7682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Animation Clip содержит ключи свойств. Animator Controller решает, какой Clip воспроизводится в текущем состоянии.</w:t>
      </w:r>
    </w:p>
    <w:p w14:paraId="61624485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50F30E5D">
      <w:pPr>
        <w:numPr>
          <w:ilvl w:val="0"/>
          <w:numId w:val="12"/>
        </w:num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Выберите Cube.</w:t>
      </w:r>
    </w:p>
    <w:p w14:paraId="772F115D"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551555" cy="1755775"/>
            <wp:effectExtent l="0" t="0" r="14605" b="12065"/>
            <wp:docPr id="5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23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551555" cy="175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45C0D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Откройте Window → Animation → Animation.</w:t>
      </w:r>
    </w:p>
    <w:p w14:paraId="7E007432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Создайте новый Animation Clip.</w:t>
      </w:r>
    </w:p>
    <w:p w14:paraId="1D4DC1C7">
      <w:pPr>
        <w:ind w:left="216" w:hanging="216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025775" cy="1630680"/>
            <wp:effectExtent l="0" t="0" r="6985" b="0"/>
            <wp:docPr id="55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24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025775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84B96">
      <w:pPr>
        <w:numPr>
          <w:ilvl w:val="0"/>
          <w:numId w:val="11"/>
        </w:numPr>
        <w:ind w:left="216" w:leftChars="0" w:hanging="216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Запишите изменение Rotation во времени.</w:t>
      </w:r>
    </w:p>
    <w:p w14:paraId="787764DB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471160" cy="1028700"/>
            <wp:effectExtent l="0" t="0" r="0" b="7620"/>
            <wp:docPr id="5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25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47116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DD011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6395720" cy="1090930"/>
            <wp:effectExtent l="0" t="0" r="5080" b="6350"/>
            <wp:docPr id="57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26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395720" cy="109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1CE03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6141720" cy="1150620"/>
            <wp:effectExtent l="0" t="0" r="0" b="7620"/>
            <wp:docPr id="5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27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141720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C4B3D"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360420" cy="3124200"/>
            <wp:effectExtent l="0" t="0" r="7620" b="0"/>
            <wp:docPr id="5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28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36042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BA14F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И на объекте появляется новый компонент</w:t>
      </w:r>
    </w:p>
    <w:p w14:paraId="27DCF40F"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drawing>
          <wp:inline distT="0" distB="0" distL="114300" distR="114300">
            <wp:extent cx="4815840" cy="2019300"/>
            <wp:effectExtent l="0" t="0" r="0" b="7620"/>
            <wp:docPr id="60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29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81584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B446D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5. </w:t>
      </w:r>
      <w:r>
        <w:rPr>
          <w:rFonts w:hint="default" w:ascii="Times New Roman" w:hAnsi="Times New Roman" w:cs="Times New Roman"/>
        </w:rPr>
        <w:t>Остановите запись и нажмите Play.</w:t>
      </w:r>
    </w:p>
    <w:p w14:paraId="78776D2E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Связь с C#</w:t>
      </w:r>
    </w:p>
    <w:p w14:paraId="3A3D298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Запуск состояния:</w:t>
      </w:r>
    </w:p>
    <w:p w14:paraId="4AA1279F">
      <w:pPr>
        <w:pStyle w:val="167"/>
        <w:keepLines/>
        <w:shd w:val="clear" w:fill="F3F4F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private Animator animator;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void Awake() =&gt; animator = GetComponent&lt;Animator&gt;();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public void PlayOpen()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{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 xml:space="preserve">    animator.Play("Open");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}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57C79D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2615E12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Сделайте анимацию появления: Scale от 0 до 1.</w:t>
            </w:r>
          </w:p>
        </w:tc>
      </w:tr>
    </w:tbl>
    <w:p w14:paraId="6F067D21">
      <w:pPr>
        <w:rPr>
          <w:rFonts w:hint="default" w:ascii="Times New Roman" w:hAnsi="Times New Roman" w:cs="Times New Roman"/>
        </w:rPr>
      </w:pPr>
    </w:p>
    <w:p w14:paraId="42A304C1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Как устроена система анимации в Unity</w:t>
      </w:r>
    </w:p>
    <w:p w14:paraId="567C791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В Unity важно различать несколько понятий.</w:t>
      </w:r>
    </w:p>
    <w:p w14:paraId="38ED507E">
      <w:pPr>
        <w:numPr>
          <w:ilvl w:val="0"/>
          <w:numId w:val="13"/>
        </w:numPr>
        <w:ind w:left="420" w:leftChars="0" w:hanging="420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Animation Clip</w:t>
      </w:r>
      <w:r>
        <w:rPr>
          <w:rFonts w:hint="default" w:ascii="Times New Roman" w:hAnsi="Times New Roman" w:cs="Times New Roman"/>
        </w:rPr>
        <w:t xml:space="preserve"> — конкретная анимация, например:</w:t>
      </w:r>
    </w:p>
    <w:p w14:paraId="0F0FE688">
      <w:pPr>
        <w:numPr>
          <w:numId w:val="0"/>
        </w:numPr>
        <w:ind w:leftChars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415030" cy="1424940"/>
            <wp:effectExtent l="0" t="0" r="13970" b="7620"/>
            <wp:docPr id="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1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41503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B789D">
      <w:pPr>
        <w:numPr>
          <w:ilvl w:val="0"/>
          <w:numId w:val="13"/>
        </w:numPr>
        <w:ind w:left="420" w:leftChars="0" w:hanging="420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State</w:t>
      </w:r>
      <w:r>
        <w:rPr>
          <w:rFonts w:hint="default" w:ascii="Times New Roman" w:hAnsi="Times New Roman" w:cs="Times New Roman"/>
        </w:rPr>
        <w:t xml:space="preserve"> — состояние внутри Animator Controller. Обычно одному State соответствует один Animation Clip.</w:t>
      </w:r>
    </w:p>
    <w:p w14:paraId="48B99C7E">
      <w:pPr>
        <w:numPr>
          <w:numId w:val="0"/>
        </w:numPr>
        <w:ind w:leftChars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2567940" cy="2247900"/>
            <wp:effectExtent l="0" t="0" r="7620" b="7620"/>
            <wp:docPr id="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2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56794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E9C16">
      <w:pPr>
        <w:numPr>
          <w:ilvl w:val="0"/>
          <w:numId w:val="13"/>
        </w:numPr>
        <w:ind w:left="420" w:leftChars="0" w:hanging="420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Transition</w:t>
      </w:r>
      <w:r>
        <w:rPr>
          <w:rFonts w:hint="default" w:ascii="Times New Roman" w:hAnsi="Times New Roman" w:cs="Times New Roman"/>
        </w:rPr>
        <w:t xml:space="preserve"> — переход между двумя состояниями.</w:t>
      </w:r>
    </w:p>
    <w:p w14:paraId="33881D4C">
      <w:pPr>
        <w:numPr>
          <w:numId w:val="0"/>
        </w:numPr>
        <w:ind w:leftChars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2476500" cy="1386840"/>
            <wp:effectExtent l="0" t="0" r="7620" b="0"/>
            <wp:docPr id="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3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8245B">
      <w:pPr>
        <w:numPr>
          <w:ilvl w:val="0"/>
          <w:numId w:val="13"/>
        </w:numPr>
        <w:ind w:left="420" w:leftChars="0" w:hanging="420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Parameter</w:t>
      </w:r>
      <w:r>
        <w:rPr>
          <w:rFonts w:hint="default" w:ascii="Times New Roman" w:hAnsi="Times New Roman" w:cs="Times New Roman"/>
        </w:rPr>
        <w:t xml:space="preserve"> — переменная внутри Animator Controller, которая помогает определить, когда выполнить переход.</w:t>
      </w:r>
    </w:p>
    <w:p w14:paraId="72BC810D">
      <w:pPr>
        <w:numPr>
          <w:numId w:val="0"/>
        </w:numPr>
        <w:ind w:leftChars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1661160" cy="1272540"/>
            <wp:effectExtent l="0" t="0" r="0" b="7620"/>
            <wp:docPr id="6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4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EA24C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Float</w:t>
      </w:r>
    </w:p>
    <w:p w14:paraId="55EBD4D9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Хорошо подходит для:</w:t>
      </w:r>
    </w:p>
    <w:p w14:paraId="632B2970">
      <w:pPr>
        <w:numPr>
          <w:ilvl w:val="1"/>
          <w:numId w:val="13"/>
        </w:numPr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 xml:space="preserve">скорости персонажа; </w:t>
      </w:r>
    </w:p>
    <w:p w14:paraId="018AFDC7">
      <w:pPr>
        <w:numPr>
          <w:ilvl w:val="1"/>
          <w:numId w:val="13"/>
        </w:numPr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 xml:space="preserve">интенсивности движения; </w:t>
      </w:r>
    </w:p>
    <w:p w14:paraId="3F4D0CEC">
      <w:pPr>
        <w:numPr>
          <w:ilvl w:val="1"/>
          <w:numId w:val="13"/>
        </w:numPr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 xml:space="preserve">Blend Tree; </w:t>
      </w:r>
    </w:p>
    <w:p w14:paraId="0A0F4A3A">
      <w:pPr>
        <w:numPr>
          <w:ilvl w:val="1"/>
          <w:numId w:val="13"/>
        </w:numPr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плавных переходов.</w:t>
      </w:r>
    </w:p>
    <w:p w14:paraId="409BE9B3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 xml:space="preserve"> Int</w:t>
      </w:r>
    </w:p>
    <w:p w14:paraId="10B5534D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Можно использовать, например:</w:t>
      </w:r>
    </w:p>
    <w:p w14:paraId="79D60CCC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0 = Idle</w:t>
      </w:r>
    </w:p>
    <w:p w14:paraId="5CA20958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1 = Walk</w:t>
      </w:r>
    </w:p>
    <w:p w14:paraId="316339BE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2 = Run</w:t>
      </w:r>
    </w:p>
    <w:p w14:paraId="3D47C939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3 = Jump</w:t>
      </w:r>
    </w:p>
    <w:p w14:paraId="6BE25435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 xml:space="preserve"> Bool</w:t>
      </w:r>
    </w:p>
    <w:p w14:paraId="0719271C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Логическая переменная:</w:t>
      </w:r>
    </w:p>
    <w:p w14:paraId="4795E4CE">
      <w:pPr>
        <w:numPr>
          <w:numId w:val="0"/>
        </w:numPr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true</w:t>
      </w:r>
    </w:p>
    <w:p w14:paraId="25A6265A">
      <w:pPr>
        <w:numPr>
          <w:numId w:val="0"/>
        </w:numPr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false</w:t>
      </w:r>
    </w:p>
    <w:p w14:paraId="0B7BA7C6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Например:</w:t>
      </w:r>
    </w:p>
    <w:p w14:paraId="42F45E1F">
      <w:pPr>
        <w:numPr>
          <w:ilvl w:val="0"/>
          <w:numId w:val="14"/>
        </w:numPr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IsRunning = true</w:t>
      </w:r>
    </w:p>
    <w:p w14:paraId="60EBCB9F">
      <w:pPr>
        <w:numPr>
          <w:ilvl w:val="0"/>
          <w:numId w:val="14"/>
        </w:numPr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IsGrounded = false</w:t>
      </w:r>
    </w:p>
    <w:p w14:paraId="3F1D80EE">
      <w:pPr>
        <w:numPr>
          <w:ilvl w:val="0"/>
          <w:numId w:val="14"/>
        </w:numPr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IsDead = false</w:t>
      </w:r>
    </w:p>
    <w:p w14:paraId="62495A50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 xml:space="preserve"> Trigger</w:t>
      </w:r>
    </w:p>
    <w:p w14:paraId="13CF9F3F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Trigger используется для одноразового события.</w:t>
      </w:r>
    </w:p>
    <w:p w14:paraId="59B63F3F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Например:</w:t>
      </w:r>
    </w:p>
    <w:p w14:paraId="54420D50">
      <w:pPr>
        <w:numPr>
          <w:numId w:val="0"/>
        </w:numPr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Jump</w:t>
      </w:r>
    </w:p>
    <w:p w14:paraId="6686C154">
      <w:pPr>
        <w:numPr>
          <w:numId w:val="0"/>
        </w:numPr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Attack</w:t>
      </w:r>
    </w:p>
    <w:p w14:paraId="77B9482E">
      <w:pPr>
        <w:numPr>
          <w:numId w:val="0"/>
        </w:numPr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Hit</w:t>
      </w:r>
    </w:p>
    <w:p w14:paraId="72725DA6">
      <w:pPr>
        <w:numPr>
          <w:numId w:val="0"/>
        </w:numPr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Die</w:t>
      </w:r>
    </w:p>
    <w:p w14:paraId="1BA9BB68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В отличие от Bool, его обычно не нужно вручную возвращать в false: после использования переходом Animator сбрасывает Trigger.</w:t>
      </w:r>
    </w:p>
    <w:p w14:paraId="08BDE28C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animator.SetTrigger("Jump");</w:t>
      </w:r>
    </w:p>
    <w:p w14:paraId="04CF890A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t>К примеру, создадим три триггера для того чтоб контролировать переходя анимации</w:t>
      </w:r>
    </w:p>
    <w:p w14:paraId="66061945">
      <w:pPr>
        <w:numPr>
          <w:numId w:val="0"/>
        </w:numPr>
        <w:ind w:leftChars="0"/>
        <w:jc w:val="center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drawing>
          <wp:inline distT="0" distB="0" distL="114300" distR="114300">
            <wp:extent cx="2171700" cy="914400"/>
            <wp:effectExtent l="0" t="0" r="7620" b="0"/>
            <wp:docPr id="6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9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C20E2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 w:val="0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t xml:space="preserve">Триггер </w:t>
      </w:r>
      <w:r>
        <w:rPr>
          <w:rFonts w:hint="default" w:ascii="Times New Roman" w:hAnsi="Times New Roman" w:cs="Times New Roman"/>
          <w:b w:val="0"/>
          <w:bCs w:val="0"/>
          <w:lang w:val="en-US"/>
        </w:rPr>
        <w:t>Slide</w:t>
      </w:r>
      <w:r>
        <w:rPr>
          <w:rFonts w:hint="default" w:ascii="Times New Roman" w:hAnsi="Times New Roman" w:cs="Times New Roman"/>
          <w:b w:val="0"/>
          <w:bCs w:val="0"/>
          <w:lang w:val="ru-RU"/>
        </w:rPr>
        <w:t xml:space="preserve"> установлю на выделеный переходы с выключеным </w:t>
      </w:r>
      <w:r>
        <w:rPr>
          <w:rFonts w:hint="default" w:ascii="Times New Roman" w:hAnsi="Times New Roman" w:cs="Times New Roman"/>
          <w:b w:val="0"/>
          <w:bCs w:val="0"/>
          <w:lang w:val="en-US"/>
        </w:rPr>
        <w:t>Has Exit Time</w:t>
      </w:r>
    </w:p>
    <w:p w14:paraId="5ED9D629">
      <w:pPr>
        <w:numPr>
          <w:numId w:val="0"/>
        </w:numPr>
        <w:ind w:leftChars="0"/>
        <w:jc w:val="center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drawing>
          <wp:inline distT="0" distB="0" distL="114300" distR="114300">
            <wp:extent cx="3406140" cy="2339340"/>
            <wp:effectExtent l="0" t="0" r="7620" b="7620"/>
            <wp:docPr id="7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10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40614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E9301">
      <w:pPr>
        <w:numPr>
          <w:numId w:val="0"/>
        </w:numPr>
        <w:ind w:leftChars="0"/>
        <w:jc w:val="center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drawing>
          <wp:inline distT="0" distB="0" distL="114300" distR="114300">
            <wp:extent cx="3390900" cy="2186940"/>
            <wp:effectExtent l="0" t="0" r="7620" b="7620"/>
            <wp:docPr id="7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11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18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58B49">
      <w:pPr>
        <w:numPr>
          <w:numId w:val="0"/>
        </w:numPr>
        <w:ind w:leftChars="0"/>
        <w:jc w:val="center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drawing>
          <wp:inline distT="0" distB="0" distL="114300" distR="114300">
            <wp:extent cx="4960620" cy="2834640"/>
            <wp:effectExtent l="0" t="0" r="7620" b="0"/>
            <wp:docPr id="7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12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960620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048BF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t xml:space="preserve">Так же установлю триггер </w:t>
      </w:r>
      <w:r>
        <w:rPr>
          <w:rFonts w:hint="default" w:ascii="Times New Roman" w:hAnsi="Times New Roman" w:cs="Times New Roman"/>
          <w:b w:val="0"/>
          <w:bCs w:val="0"/>
          <w:lang w:val="en-US"/>
        </w:rPr>
        <w:t xml:space="preserve"> Jump </w:t>
      </w:r>
      <w:r>
        <w:rPr>
          <w:rFonts w:hint="default" w:ascii="Times New Roman" w:hAnsi="Times New Roman" w:cs="Times New Roman"/>
          <w:b w:val="0"/>
          <w:bCs w:val="0"/>
          <w:lang w:val="ru-RU"/>
        </w:rPr>
        <w:t xml:space="preserve">на выделенные переходы </w:t>
      </w:r>
    </w:p>
    <w:p w14:paraId="721E4E63">
      <w:pPr>
        <w:numPr>
          <w:numId w:val="0"/>
        </w:numPr>
        <w:ind w:leftChars="0"/>
        <w:jc w:val="center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drawing>
          <wp:inline distT="0" distB="0" distL="114300" distR="114300">
            <wp:extent cx="3086100" cy="2026920"/>
            <wp:effectExtent l="0" t="0" r="7620" b="0"/>
            <wp:docPr id="7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13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8ED26">
      <w:pPr>
        <w:numPr>
          <w:numId w:val="0"/>
        </w:numPr>
        <w:ind w:leftChars="0"/>
        <w:jc w:val="center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drawing>
          <wp:inline distT="0" distB="0" distL="114300" distR="114300">
            <wp:extent cx="3124200" cy="2057400"/>
            <wp:effectExtent l="0" t="0" r="0" b="0"/>
            <wp:docPr id="7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14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D4D2C">
      <w:pPr>
        <w:numPr>
          <w:numId w:val="0"/>
        </w:numPr>
        <w:ind w:leftChars="0"/>
        <w:jc w:val="center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drawing>
          <wp:inline distT="0" distB="0" distL="114300" distR="114300">
            <wp:extent cx="4724400" cy="2720340"/>
            <wp:effectExtent l="0" t="0" r="0" b="7620"/>
            <wp:docPr id="7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15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72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6F4AD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t>Это нам даст управление над переходами анимации через код</w:t>
      </w:r>
    </w:p>
    <w:p w14:paraId="4FF4C964">
      <w:pPr>
        <w:numPr>
          <w:numId w:val="0"/>
        </w:numPr>
        <w:ind w:leftChars="0"/>
        <w:jc w:val="center"/>
        <w:rPr>
          <w:rFonts w:hint="default" w:ascii="Times New Roman" w:hAnsi="Times New Roman" w:cs="Times New Roman"/>
          <w:b w:val="0"/>
          <w:bCs w:val="0"/>
          <w:lang w:val="ru-RU"/>
        </w:rPr>
      </w:pPr>
    </w:p>
    <w:p w14:paraId="4FFD46BC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</w:rPr>
      </w:pPr>
    </w:p>
    <w:p w14:paraId="410379F5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Для анимации нам нужно сделать контроллер, чтоб определить анимации, их переходя и условия переходов ПКМ</w:t>
      </w:r>
    </w:p>
    <w:p w14:paraId="66A95815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drawing>
          <wp:inline distT="0" distB="0" distL="114300" distR="114300">
            <wp:extent cx="6217920" cy="1752600"/>
            <wp:effectExtent l="0" t="0" r="0" b="0"/>
            <wp:docPr id="6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5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F053B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ru-RU"/>
        </w:rPr>
        <w:t xml:space="preserve">Пока анимация в папке мы модем ее выбрать и посмотреть параметры в </w:t>
      </w:r>
      <w:r>
        <w:rPr>
          <w:rFonts w:hint="default" w:ascii="Times New Roman" w:hAnsi="Times New Roman" w:cs="Times New Roman"/>
          <w:lang w:val="en-US"/>
        </w:rPr>
        <w:t>Inspector</w:t>
      </w:r>
    </w:p>
    <w:p w14:paraId="49B38752">
      <w:pPr>
        <w:numPr>
          <w:numId w:val="0"/>
        </w:numPr>
        <w:ind w:leftChars="0"/>
        <w:jc w:val="center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drawing>
          <wp:inline distT="0" distB="0" distL="114300" distR="114300">
            <wp:extent cx="3489960" cy="1722120"/>
            <wp:effectExtent l="0" t="0" r="0" b="0"/>
            <wp:docPr id="6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48996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05C9E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Далее я хочу определить какая аниация будет отигрываться вначале игры, бег</w:t>
      </w:r>
    </w:p>
    <w:p w14:paraId="0A1259FC">
      <w:pPr>
        <w:numPr>
          <w:numId w:val="0"/>
        </w:numPr>
        <w:ind w:leftChars="0"/>
        <w:jc w:val="center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drawing>
          <wp:inline distT="0" distB="0" distL="114300" distR="114300">
            <wp:extent cx="3291840" cy="952500"/>
            <wp:effectExtent l="0" t="0" r="0" b="7620"/>
            <wp:docPr id="6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7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98F30">
      <w:pPr>
        <w:numPr>
          <w:numId w:val="0"/>
        </w:numPr>
        <w:ind w:leftChars="0" w:firstLine="720" w:firstLineChars="0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От основной анимации вытягиваю переходя к другим анимациям, чтоб дать возможность переходить от бега к прыжку и к скольжению и от остальных такая же схема перехода</w:t>
      </w:r>
    </w:p>
    <w:p w14:paraId="2594C844">
      <w:pPr>
        <w:numPr>
          <w:numId w:val="0"/>
        </w:numPr>
        <w:ind w:leftChars="0"/>
        <w:jc w:val="center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drawing>
          <wp:inline distT="0" distB="0" distL="114300" distR="114300">
            <wp:extent cx="4236720" cy="2110740"/>
            <wp:effectExtent l="0" t="0" r="0" b="7620"/>
            <wp:docPr id="6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8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236720" cy="211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B88B9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 xml:space="preserve">Далее эти анимации нужно назначить объекту через компонент </w:t>
      </w:r>
      <w:r>
        <w:rPr>
          <w:rFonts w:hint="default" w:ascii="Times New Roman" w:hAnsi="Times New Roman" w:cs="Times New Roman"/>
          <w:lang w:val="en-US"/>
        </w:rPr>
        <w:t xml:space="preserve">Animator </w:t>
      </w:r>
      <w:r>
        <w:rPr>
          <w:rFonts w:hint="default" w:ascii="Times New Roman" w:hAnsi="Times New Roman" w:cs="Times New Roman"/>
          <w:lang w:val="ru-RU"/>
        </w:rPr>
        <w:t xml:space="preserve">с указанием </w:t>
      </w:r>
      <w:r>
        <w:rPr>
          <w:rFonts w:hint="default" w:ascii="Times New Roman" w:hAnsi="Times New Roman" w:cs="Times New Roman"/>
          <w:lang w:val="en-US"/>
        </w:rPr>
        <w:t xml:space="preserve">Controller </w:t>
      </w:r>
      <w:r>
        <w:rPr>
          <w:rFonts w:hint="default" w:ascii="Times New Roman" w:hAnsi="Times New Roman" w:cs="Times New Roman"/>
          <w:lang w:val="ru-RU"/>
        </w:rPr>
        <w:t>в котором мы прописывали логику смены анимаций</w:t>
      </w:r>
    </w:p>
    <w:p w14:paraId="70177A81">
      <w:pPr>
        <w:numPr>
          <w:numId w:val="0"/>
        </w:numPr>
        <w:ind w:leftChars="0"/>
        <w:jc w:val="center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drawing>
          <wp:inline distT="0" distB="0" distL="114300" distR="114300">
            <wp:extent cx="4914900" cy="1790700"/>
            <wp:effectExtent l="0" t="0" r="7620" b="7620"/>
            <wp:docPr id="7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16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4DCEE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Лоника прыжка - мы ставим триггер прыжка и убираем слайд</w:t>
      </w:r>
    </w:p>
    <w:p w14:paraId="1A1D99F4">
      <w:pPr>
        <w:numPr>
          <w:numId w:val="0"/>
        </w:numPr>
        <w:ind w:leftChars="0"/>
        <w:jc w:val="center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drawing>
          <wp:inline distT="0" distB="0" distL="114300" distR="114300">
            <wp:extent cx="3322320" cy="2072640"/>
            <wp:effectExtent l="0" t="0" r="0" b="0"/>
            <wp:docPr id="7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17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322320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CBECD2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ru-RU"/>
        </w:rPr>
        <w:t xml:space="preserve">Логика </w:t>
      </w:r>
      <w:r>
        <w:rPr>
          <w:rFonts w:hint="default" w:ascii="Times New Roman" w:hAnsi="Times New Roman" w:cs="Times New Roman"/>
          <w:lang w:val="en-US"/>
        </w:rPr>
        <w:t>Slide</w:t>
      </w:r>
    </w:p>
    <w:p w14:paraId="7DC93031">
      <w:pPr>
        <w:numPr>
          <w:numId w:val="0"/>
        </w:numPr>
        <w:jc w:val="center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drawing>
          <wp:inline distT="0" distB="0" distL="114300" distR="114300">
            <wp:extent cx="3168650" cy="2518410"/>
            <wp:effectExtent l="0" t="0" r="1270" b="11430"/>
            <wp:docPr id="7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18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168650" cy="251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F9B40">
      <w:pPr>
        <w:numPr>
          <w:numId w:val="0"/>
        </w:num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Привязка к клавишам</w:t>
      </w:r>
    </w:p>
    <w:p w14:paraId="20D810AE">
      <w:pPr>
        <w:numPr>
          <w:numId w:val="0"/>
        </w:numPr>
        <w:jc w:val="center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drawing>
          <wp:inline distT="0" distB="0" distL="114300" distR="114300">
            <wp:extent cx="4015740" cy="2019300"/>
            <wp:effectExtent l="0" t="0" r="7620" b="7620"/>
            <wp:docPr id="7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19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01574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F7724">
      <w:pPr>
        <w:numPr>
          <w:numId w:val="0"/>
        </w:num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У переходов между анимациями есть свои параметры</w:t>
      </w:r>
    </w:p>
    <w:p w14:paraId="7F0D058A">
      <w:pPr>
        <w:numPr>
          <w:numId w:val="0"/>
        </w:numPr>
        <w:jc w:val="center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drawing>
          <wp:inline distT="0" distB="0" distL="114300" distR="114300">
            <wp:extent cx="2921000" cy="2651125"/>
            <wp:effectExtent l="0" t="0" r="5080" b="635"/>
            <wp:docPr id="8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20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0" cy="265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89FB4">
      <w:pPr>
        <w:numPr>
          <w:ilvl w:val="0"/>
          <w:numId w:val="14"/>
        </w:numPr>
        <w:ind w:left="840" w:leftChars="0" w:hanging="420" w:firstLineChars="0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b/>
          <w:bCs/>
          <w:lang w:val="ru-RU"/>
        </w:rPr>
        <w:t>Has Exit Time</w:t>
      </w:r>
      <w:r>
        <w:rPr>
          <w:rFonts w:hint="default" w:ascii="Times New Roman" w:hAnsi="Times New Roman" w:cs="Times New Roman"/>
          <w:lang w:val="ru-RU"/>
        </w:rPr>
        <w:t xml:space="preserve"> ✓ - Unity должна учитывать момент окончания текущей анимации перед переходом.</w:t>
      </w:r>
    </w:p>
    <w:p w14:paraId="1FA485E9">
      <w:pPr>
        <w:numPr>
          <w:numId w:val="0"/>
        </w:numPr>
        <w:ind w:firstLine="720" w:firstLineChars="0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 xml:space="preserve">Например: </w:t>
      </w:r>
    </w:p>
    <w:p w14:paraId="6AEA4ED2">
      <w:pPr>
        <w:numPr>
          <w:numId w:val="0"/>
        </w:numPr>
        <w:ind w:firstLine="720" w:firstLineChars="0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 xml:space="preserve">Attack - длится 1 секунду. Мы хотим сначала полностью показать удар, а только затем вернуться в Idle. </w:t>
      </w:r>
    </w:p>
    <w:p w14:paraId="29BC2126">
      <w:pPr>
        <w:numPr>
          <w:numId w:val="0"/>
        </w:numPr>
        <w:ind w:firstLine="720" w:firstLineChars="0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Тогда:</w:t>
      </w:r>
    </w:p>
    <w:p w14:paraId="564DB39A">
      <w:pPr>
        <w:numPr>
          <w:numId w:val="0"/>
        </w:numPr>
        <w:ind w:firstLine="720" w:firstLineChars="0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Attack → Idle</w:t>
      </w:r>
    </w:p>
    <w:p w14:paraId="017C00F5">
      <w:pPr>
        <w:numPr>
          <w:numId w:val="0"/>
        </w:numPr>
        <w:ind w:firstLine="720" w:firstLineChars="0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Has Exit Time ✓ - подходит хорошо.</w:t>
      </w:r>
    </w:p>
    <w:p w14:paraId="2B2EFB31">
      <w:pPr>
        <w:numPr>
          <w:numId w:val="0"/>
        </w:numPr>
        <w:ind w:firstLine="720" w:firstLineChars="0"/>
        <w:jc w:val="both"/>
        <w:rPr>
          <w:rFonts w:hint="default" w:ascii="Times New Roman" w:hAnsi="Times New Roman" w:cs="Times New Roman"/>
          <w:b/>
          <w:bCs/>
          <w:lang w:val="ru-RU"/>
        </w:rPr>
      </w:pPr>
      <w:r>
        <w:rPr>
          <w:rFonts w:hint="default" w:ascii="Times New Roman" w:hAnsi="Times New Roman" w:cs="Times New Roman"/>
          <w:b/>
          <w:bCs/>
          <w:lang w:val="ru-RU"/>
        </w:rPr>
        <w:t>Когда Has Exit Time лучше выключить</w:t>
      </w:r>
    </w:p>
    <w:p w14:paraId="4930CEDD">
      <w:pPr>
        <w:numPr>
          <w:numId w:val="0"/>
        </w:numPr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t>Например: Idle → Walk Игрок нажал W.</w:t>
      </w:r>
    </w:p>
    <w:p w14:paraId="0E6271CE">
      <w:pPr>
        <w:numPr>
          <w:numId w:val="0"/>
        </w:numPr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t>Мы не хотим ждать окончания Idle-анимации.</w:t>
      </w:r>
    </w:p>
    <w:p w14:paraId="6F925570">
      <w:pPr>
        <w:numPr>
          <w:numId w:val="0"/>
        </w:numPr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t>Поэтому обычно: Has Exit Time ✗ и переход происходит сразу после выполнения условия.</w:t>
      </w:r>
    </w:p>
    <w:p w14:paraId="0041B2B3">
      <w:pPr>
        <w:numPr>
          <w:ilvl w:val="0"/>
          <w:numId w:val="14"/>
        </w:numPr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/>
          <w:bCs/>
          <w:lang w:val="ru-RU"/>
        </w:rPr>
        <w:t>Exit Time</w:t>
      </w:r>
      <w:r>
        <w:rPr>
          <w:rFonts w:hint="default" w:ascii="Times New Roman" w:hAnsi="Times New Roman" w:cs="Times New Roman"/>
          <w:b w:val="0"/>
          <w:bCs w:val="0"/>
          <w:lang w:val="ru-RU"/>
        </w:rPr>
        <w:t xml:space="preserve"> определяет, на каком участке текущей анимации можно выполнить переход.</w:t>
      </w:r>
    </w:p>
    <w:p w14:paraId="4BF2B0FD">
      <w:pPr>
        <w:numPr>
          <w:ilvl w:val="0"/>
          <w:numId w:val="14"/>
        </w:numPr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/>
          <w:bCs/>
          <w:lang w:val="ru-RU"/>
        </w:rPr>
        <w:t>Transition Duration</w:t>
      </w:r>
      <w:r>
        <w:rPr>
          <w:rFonts w:hint="default" w:ascii="Times New Roman" w:hAnsi="Times New Roman" w:cs="Times New Roman"/>
          <w:b w:val="0"/>
          <w:bCs w:val="0"/>
          <w:lang w:val="ru-RU"/>
        </w:rPr>
        <w:t xml:space="preserve"> отвечает за то, насколько плавно одна анимация смешивается с другой.</w:t>
      </w:r>
    </w:p>
    <w:p w14:paraId="66CAF8FD">
      <w:pPr>
        <w:numPr>
          <w:ilvl w:val="0"/>
          <w:numId w:val="14"/>
        </w:numPr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/>
          <w:bCs/>
          <w:lang w:val="ru-RU"/>
        </w:rPr>
        <w:t>Transition Duration</w:t>
      </w:r>
      <w:r>
        <w:rPr>
          <w:rFonts w:hint="default" w:ascii="Times New Roman" w:hAnsi="Times New Roman" w:cs="Times New Roman"/>
          <w:b w:val="0"/>
          <w:bCs w:val="0"/>
          <w:lang w:val="ru-RU"/>
        </w:rPr>
        <w:t xml:space="preserve"> измеряется в секундах. Если Fixed Duration выключен, длительность определяется относительно нормализованного времени текущего State.</w:t>
      </w:r>
    </w:p>
    <w:p w14:paraId="510FBC58">
      <w:pPr>
        <w:numPr>
          <w:ilvl w:val="0"/>
          <w:numId w:val="14"/>
        </w:numPr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/>
          <w:bCs/>
          <w:lang w:val="ru-RU"/>
        </w:rPr>
        <w:t>Transition Offset</w:t>
      </w:r>
      <w:r>
        <w:rPr>
          <w:rFonts w:hint="default" w:ascii="Times New Roman" w:hAnsi="Times New Roman" w:cs="Times New Roman"/>
          <w:b w:val="0"/>
          <w:bCs w:val="0"/>
          <w:lang w:val="ru-RU"/>
        </w:rPr>
        <w:t xml:space="preserve"> Определяет, с какого момента начнётся следующая анимация.</w:t>
      </w:r>
    </w:p>
    <w:p w14:paraId="15273C05">
      <w:pPr>
        <w:numPr>
          <w:ilvl w:val="0"/>
          <w:numId w:val="14"/>
        </w:numPr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/>
          <w:bCs/>
          <w:lang w:val="ru-RU"/>
        </w:rPr>
        <w:t>Conditions</w:t>
      </w:r>
      <w:r>
        <w:rPr>
          <w:rFonts w:hint="default" w:ascii="Times New Roman" w:hAnsi="Times New Roman" w:cs="Times New Roman"/>
          <w:b w:val="0"/>
          <w:bCs w:val="0"/>
          <w:lang w:val="ru-RU"/>
        </w:rPr>
        <w:t xml:space="preserve"> — главное условие перехода</w:t>
      </w:r>
    </w:p>
    <w:p w14:paraId="5B5F6DDD">
      <w:pPr>
        <w:numPr>
          <w:numId w:val="0"/>
        </w:numPr>
        <w:ind w:left="420" w:leftChars="0"/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t>В нижней части Inspector находится: Conditions - Именно здесь мы связываем Parameter с Transition.</w:t>
      </w:r>
    </w:p>
    <w:p w14:paraId="1E5D195C">
      <w:pPr>
        <w:numPr>
          <w:numId w:val="0"/>
        </w:numPr>
        <w:jc w:val="both"/>
        <w:rPr>
          <w:rFonts w:hint="default" w:ascii="Times New Roman" w:hAnsi="Times New Roman" w:cs="Times New Roman"/>
          <w:b/>
          <w:bCs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t xml:space="preserve">В Animator вы также увидите: </w:t>
      </w:r>
      <w:r>
        <w:rPr>
          <w:rFonts w:hint="default" w:ascii="Times New Roman" w:hAnsi="Times New Roman" w:cs="Times New Roman"/>
          <w:b/>
          <w:bCs/>
          <w:lang w:val="ru-RU"/>
        </w:rPr>
        <w:t>Any State</w:t>
      </w:r>
    </w:p>
    <w:p w14:paraId="3718E3BA">
      <w:pPr>
        <w:numPr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t>Это специальное состояние. Оно означает: перейти в указанную анимацию независимо от того, в каком State сейчас находится персонаж.</w:t>
      </w:r>
    </w:p>
    <w:p w14:paraId="0F1DE7E6">
      <w:pPr>
        <w:numPr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t>Если персонаж умер, нам неважно: он стоит?идёт?бежит?прыгает?</w:t>
      </w:r>
    </w:p>
    <w:p w14:paraId="79480C52">
      <w:pPr>
        <w:numPr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t>Мы просто вызываем:</w:t>
      </w:r>
    </w:p>
    <w:p w14:paraId="4566977F">
      <w:pPr>
        <w:numPr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t>animator.SetTrigger("Die");</w:t>
      </w:r>
    </w:p>
    <w:p w14:paraId="29979289">
      <w:pPr>
        <w:numPr>
          <w:numId w:val="0"/>
        </w:numPr>
        <w:jc w:val="center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drawing>
          <wp:inline distT="0" distB="0" distL="114300" distR="114300">
            <wp:extent cx="3177540" cy="777240"/>
            <wp:effectExtent l="0" t="0" r="7620" b="0"/>
            <wp:docPr id="8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21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317754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4AEAD">
      <w:pPr>
        <w:numPr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t>Если вы кликнете на анимацию которая в контроллере, то в инспекторе вы получаете доступ к паре параметров</w:t>
      </w:r>
    </w:p>
    <w:p w14:paraId="397B7B35">
      <w:pPr>
        <w:numPr>
          <w:numId w:val="0"/>
        </w:numPr>
        <w:jc w:val="center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drawing>
          <wp:inline distT="0" distB="0" distL="114300" distR="114300">
            <wp:extent cx="2072640" cy="1082040"/>
            <wp:effectExtent l="0" t="0" r="0" b="0"/>
            <wp:docPr id="8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22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07264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74401">
      <w:pPr>
        <w:numPr>
          <w:numId w:val="0"/>
        </w:numPr>
        <w:jc w:val="center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drawing>
          <wp:inline distT="0" distB="0" distL="114300" distR="114300">
            <wp:extent cx="3265805" cy="1988820"/>
            <wp:effectExtent l="0" t="0" r="10795" b="7620"/>
            <wp:docPr id="8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23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265805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29BC0">
      <w:pPr>
        <w:numPr>
          <w:ilvl w:val="0"/>
          <w:numId w:val="14"/>
        </w:numPr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t xml:space="preserve">Motion - когда Animator находится в этом State, проигрывай Clip </w:t>
      </w:r>
      <w:r>
        <w:rPr>
          <w:rFonts w:hint="default" w:ascii="Times New Roman" w:hAnsi="Times New Roman" w:cs="Times New Roman"/>
          <w:b w:val="0"/>
          <w:bCs w:val="0"/>
          <w:lang w:val="en-US"/>
        </w:rPr>
        <w:t>Run (</w:t>
      </w:r>
      <w:r>
        <w:rPr>
          <w:rFonts w:hint="default" w:ascii="Times New Roman" w:hAnsi="Times New Roman" w:cs="Times New Roman"/>
          <w:b w:val="0"/>
          <w:bCs w:val="0"/>
          <w:lang w:val="ru-RU"/>
        </w:rPr>
        <w:t>анмация которая пренадлежит ему</w:t>
      </w:r>
      <w:r>
        <w:rPr>
          <w:rFonts w:hint="default" w:ascii="Times New Roman" w:hAnsi="Times New Roman" w:cs="Times New Roman"/>
          <w:b w:val="0"/>
          <w:bCs w:val="0"/>
          <w:lang w:val="en-US"/>
        </w:rPr>
        <w:t>)</w:t>
      </w:r>
      <w:r>
        <w:rPr>
          <w:rFonts w:hint="default" w:ascii="Times New Roman" w:hAnsi="Times New Roman" w:cs="Times New Roman"/>
          <w:b w:val="0"/>
          <w:bCs w:val="0"/>
          <w:lang w:val="ru-RU"/>
        </w:rPr>
        <w:t>.</w:t>
      </w:r>
    </w:p>
    <w:p w14:paraId="54A14906">
      <w:pPr>
        <w:numPr>
          <w:ilvl w:val="0"/>
          <w:numId w:val="14"/>
        </w:numPr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t>Speed - скорость воспроизведения</w:t>
      </w:r>
    </w:p>
    <w:p w14:paraId="072F9BCB">
      <w:pPr>
        <w:numPr>
          <w:ilvl w:val="0"/>
          <w:numId w:val="14"/>
        </w:numPr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t>Motion Time - время воспроизведения состояния</w:t>
      </w:r>
    </w:p>
    <w:p w14:paraId="463232DC">
      <w:pPr>
        <w:numPr>
          <w:ilvl w:val="0"/>
          <w:numId w:val="14"/>
        </w:numPr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t>Mirror - зеркальная анимация Humanoid</w:t>
      </w:r>
    </w:p>
    <w:p w14:paraId="51986986">
      <w:pPr>
        <w:numPr>
          <w:ilvl w:val="0"/>
          <w:numId w:val="14"/>
        </w:numPr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t>Cycle Offset - смещение цикла</w:t>
      </w:r>
    </w:p>
    <w:p w14:paraId="12B54081">
      <w:pPr>
        <w:numPr>
          <w:ilvl w:val="0"/>
          <w:numId w:val="14"/>
        </w:numPr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t>Foot IK - IK для ног Humanoid</w:t>
      </w:r>
    </w:p>
    <w:p w14:paraId="0F85AEE9">
      <w:pPr>
        <w:numPr>
          <w:ilvl w:val="0"/>
          <w:numId w:val="14"/>
        </w:numPr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t>Write Defaults - работа с неанимируемыми значениями</w:t>
      </w:r>
    </w:p>
    <w:p w14:paraId="1B74CA5D">
      <w:pPr>
        <w:numPr>
          <w:ilvl w:val="0"/>
          <w:numId w:val="14"/>
        </w:numPr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t>Transitions - переходы из данного State</w:t>
      </w:r>
      <w:bookmarkStart w:id="0" w:name="_GoBack"/>
      <w:bookmarkEnd w:id="0"/>
    </w:p>
    <w:p w14:paraId="4F03CF64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4B5E170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Оставить кнопку Record включённой и случайно записать лишние изменения в Clip.</w:t>
      </w:r>
    </w:p>
    <w:p w14:paraId="5856A30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Manual: Animation / Animator Controller.</w:t>
      </w:r>
    </w:p>
    <w:p w14:paraId="5D3CF65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46E593C8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29. Audio</w:t>
      </w:r>
    </w:p>
    <w:p w14:paraId="35A476D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Добавить звук в сцену.</w:t>
      </w:r>
    </w:p>
    <w:p w14:paraId="439C1318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7D44A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4B3EFD1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18F0466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505C6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39C7129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Audio Clip</w:t>
            </w:r>
          </w:p>
        </w:tc>
        <w:tc>
          <w:tcPr>
            <w:tcW w:w="5040" w:type="dxa"/>
          </w:tcPr>
          <w:p w14:paraId="65CB96A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звуковой Asset</w:t>
            </w:r>
          </w:p>
        </w:tc>
      </w:tr>
      <w:tr w14:paraId="40C83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0D4D535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Audio Source</w:t>
            </w:r>
          </w:p>
        </w:tc>
        <w:tc>
          <w:tcPr>
            <w:tcW w:w="5040" w:type="dxa"/>
          </w:tcPr>
          <w:p w14:paraId="2DE533E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компонент, воспроизводящий звук</w:t>
            </w:r>
          </w:p>
        </w:tc>
      </w:tr>
      <w:tr w14:paraId="216AD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36D216D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Audio Listener</w:t>
            </w:r>
          </w:p>
        </w:tc>
        <w:tc>
          <w:tcPr>
            <w:tcW w:w="5040" w:type="dxa"/>
          </w:tcPr>
          <w:p w14:paraId="6673B79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компонент слушателя, обычно на Main Camera</w:t>
            </w:r>
          </w:p>
        </w:tc>
      </w:tr>
    </w:tbl>
    <w:p w14:paraId="01733DB5">
      <w:pPr>
        <w:rPr>
          <w:rFonts w:hint="default" w:ascii="Times New Roman" w:hAnsi="Times New Roman" w:cs="Times New Roman"/>
        </w:rPr>
      </w:pPr>
    </w:p>
    <w:p w14:paraId="5A082A03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4A4DF913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1. </w:t>
      </w:r>
      <w:r>
        <w:rPr>
          <w:rFonts w:hint="default" w:ascii="Times New Roman" w:hAnsi="Times New Roman" w:cs="Times New Roman"/>
        </w:rPr>
        <w:t>Импортируйте короткий аудиофайл.</w:t>
      </w:r>
    </w:p>
    <w:p w14:paraId="2B6560B9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Добавьте Audio Source на Cube.</w:t>
      </w:r>
    </w:p>
    <w:p w14:paraId="2F68C01C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Назначьте Audio Clip.</w:t>
      </w:r>
    </w:p>
    <w:p w14:paraId="7076B91B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4. </w:t>
      </w:r>
      <w:r>
        <w:rPr>
          <w:rFonts w:hint="default" w:ascii="Times New Roman" w:hAnsi="Times New Roman" w:cs="Times New Roman"/>
        </w:rPr>
        <w:t>Проверьте Play On Awake.</w:t>
      </w:r>
    </w:p>
    <w:p w14:paraId="3EB15920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5. </w:t>
      </w:r>
      <w:r>
        <w:rPr>
          <w:rFonts w:hint="default" w:ascii="Times New Roman" w:hAnsi="Times New Roman" w:cs="Times New Roman"/>
        </w:rPr>
        <w:t>Запустите Play Mode.</w:t>
      </w:r>
    </w:p>
    <w:p w14:paraId="4FDF5AC3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Связь с C#</w:t>
      </w:r>
    </w:p>
    <w:p w14:paraId="460E3285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Воспроизведение из кода:</w:t>
      </w:r>
    </w:p>
    <w:p w14:paraId="44103BAB">
      <w:pPr>
        <w:pStyle w:val="167"/>
        <w:keepLines/>
        <w:shd w:val="clear" w:fill="F3F4F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</w:rPr>
        <w:t>private AudioSource source;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void Awake() =&gt; source = GetComponent&lt;AudioSource&gt;();</w:t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br w:type="textWrapping"/>
      </w:r>
      <w:r>
        <w:rPr>
          <w:rFonts w:hint="default" w:ascii="Times New Roman" w:hAnsi="Times New Roman" w:cs="Times New Roman"/>
          <w:sz w:val="18"/>
        </w:rPr>
        <w:t>public void PlaySound() =&gt; source.Play();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008D02CD">
        <w:trPr>
          <w:jc w:val="center"/>
        </w:trPr>
        <w:tc>
          <w:tcPr>
            <w:tcW w:w="10080" w:type="dxa"/>
            <w:shd w:val="clear" w:color="auto" w:fill="EAF8EE"/>
          </w:tcPr>
          <w:p w14:paraId="0BE2D10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Сделайте звук, который запускается при входе в Trigger.</w:t>
            </w:r>
          </w:p>
        </w:tc>
      </w:tr>
    </w:tbl>
    <w:p w14:paraId="0B335E75">
      <w:pPr>
        <w:rPr>
          <w:rFonts w:hint="default" w:ascii="Times New Roman" w:hAnsi="Times New Roman" w:cs="Times New Roman"/>
        </w:rPr>
      </w:pPr>
    </w:p>
    <w:p w14:paraId="0D5DDF38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3FF1098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Иметь несколько Audio Listener активными одновременно без необходимости.</w:t>
      </w:r>
    </w:p>
    <w:p w14:paraId="2DB8B63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Manual: Audio Source / Audio Listener.</w:t>
      </w:r>
    </w:p>
    <w:p w14:paraId="56BD106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0F3816C3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30. Build Profiles и сборка проекта</w:t>
      </w:r>
    </w:p>
    <w:p w14:paraId="4151D32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Цель: </w:t>
      </w:r>
      <w:r>
        <w:rPr>
          <w:rFonts w:hint="default" w:ascii="Times New Roman" w:hAnsi="Times New Roman" w:cs="Times New Roman"/>
        </w:rPr>
        <w:t>Собрать проект в самостоятельное приложение.</w:t>
      </w:r>
    </w:p>
    <w:p w14:paraId="7327ABCB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Термины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27ECA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5DF1A52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396FF0D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404DE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77D9F67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Build Profile</w:t>
            </w:r>
          </w:p>
        </w:tc>
        <w:tc>
          <w:tcPr>
            <w:tcW w:w="5040" w:type="dxa"/>
          </w:tcPr>
          <w:p w14:paraId="433596A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набор настроек сборки для платформы</w:t>
            </w:r>
          </w:p>
        </w:tc>
      </w:tr>
      <w:tr w14:paraId="63A8F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5A63EC6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Platform</w:t>
            </w:r>
          </w:p>
        </w:tc>
        <w:tc>
          <w:tcPr>
            <w:tcW w:w="5040" w:type="dxa"/>
          </w:tcPr>
          <w:p w14:paraId="18D20B2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целевая система: Windows, Android, Web и др.</w:t>
            </w:r>
          </w:p>
        </w:tc>
      </w:tr>
      <w:tr w14:paraId="10A26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4AC75E9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Player Settings</w:t>
            </w:r>
          </w:p>
        </w:tc>
        <w:tc>
          <w:tcPr>
            <w:tcW w:w="5040" w:type="dxa"/>
          </w:tcPr>
          <w:p w14:paraId="764C278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настройки приложения и runtime</w:t>
            </w:r>
          </w:p>
        </w:tc>
      </w:tr>
      <w:tr w14:paraId="08D34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63298B9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Build</w:t>
            </w:r>
          </w:p>
        </w:tc>
        <w:tc>
          <w:tcPr>
            <w:tcW w:w="5040" w:type="dxa"/>
          </w:tcPr>
          <w:p w14:paraId="7A4A995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создание запускаемого результата</w:t>
            </w:r>
          </w:p>
        </w:tc>
      </w:tr>
    </w:tbl>
    <w:p w14:paraId="4BF0AE08">
      <w:pPr>
        <w:rPr>
          <w:rFonts w:hint="default" w:ascii="Times New Roman" w:hAnsi="Times New Roman" w:cs="Times New Roman"/>
        </w:rPr>
      </w:pPr>
    </w:p>
    <w:p w14:paraId="5A5F6ECE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Что нужно понять</w:t>
      </w:r>
    </w:p>
    <w:p w14:paraId="397BC61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Сборка отличается от запуска Play Mode: Unity создаёт отдельное приложение или пакет для целевой платформы.</w:t>
      </w:r>
    </w:p>
    <w:p w14:paraId="58631E17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Пошагово</w:t>
      </w:r>
    </w:p>
    <w:p w14:paraId="5FCE4942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1. </w:t>
      </w:r>
      <w:r>
        <w:rPr>
          <w:rFonts w:hint="default" w:ascii="Times New Roman" w:hAnsi="Times New Roman" w:cs="Times New Roman"/>
        </w:rPr>
        <w:t>Сохраните все сцены.</w:t>
      </w:r>
    </w:p>
    <w:p w14:paraId="16075CC3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Откройте File → Build Profiles (или Build Settings в зависимости от версии).</w:t>
      </w:r>
    </w:p>
    <w:p w14:paraId="5F8CE2BA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Добавьте нужные Scenes в список сборки.</w:t>
      </w:r>
    </w:p>
    <w:p w14:paraId="3CB0BA37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4. </w:t>
      </w:r>
      <w:r>
        <w:rPr>
          <w:rFonts w:hint="default" w:ascii="Times New Roman" w:hAnsi="Times New Roman" w:cs="Times New Roman"/>
        </w:rPr>
        <w:t>Выберите доступную платформу.</w:t>
      </w:r>
    </w:p>
    <w:p w14:paraId="08330C86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5. </w:t>
      </w:r>
      <w:r>
        <w:rPr>
          <w:rFonts w:hint="default" w:ascii="Times New Roman" w:hAnsi="Times New Roman" w:cs="Times New Roman"/>
        </w:rPr>
        <w:t>Нажмите Build и укажите пустую папку Builds.</w:t>
      </w:r>
    </w:p>
    <w:p w14:paraId="6EE66AFE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6. </w:t>
      </w:r>
      <w:r>
        <w:rPr>
          <w:rFonts w:hint="default" w:ascii="Times New Roman" w:hAnsi="Times New Roman" w:cs="Times New Roman"/>
        </w:rPr>
        <w:t>Запустите собранное приложение.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43718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0D39DC3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Мини-задание — </w:t>
            </w:r>
            <w:r>
              <w:rPr>
                <w:rFonts w:hint="default" w:ascii="Times New Roman" w:hAnsi="Times New Roman" w:cs="Times New Roman"/>
              </w:rPr>
              <w:t>Соберите Windows/Mac/Linux Standalone или другую доступную платформу и проверьте запуск вне Editor.</w:t>
            </w:r>
          </w:p>
        </w:tc>
      </w:tr>
    </w:tbl>
    <w:p w14:paraId="711DEA13">
      <w:pPr>
        <w:rPr>
          <w:rFonts w:hint="default" w:ascii="Times New Roman" w:hAnsi="Times New Roman" w:cs="Times New Roman"/>
        </w:rPr>
      </w:pPr>
    </w:p>
    <w:p w14:paraId="0DD02F51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Типичные ошибки</w:t>
      </w:r>
    </w:p>
    <w:p w14:paraId="698AE135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Не добавить стартовую сцену в Build Profile.</w:t>
      </w:r>
    </w:p>
    <w:p w14:paraId="3DA2799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Собирать прямо внутрь Assets.</w:t>
      </w:r>
    </w:p>
    <w:p w14:paraId="31C65F15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Забыть установить модуль поддержки нужной платформы через Unity Hub.</w:t>
      </w:r>
    </w:p>
    <w:p w14:paraId="63CA2CB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Официальная документация: </w:t>
      </w:r>
      <w:r>
        <w:rPr>
          <w:rFonts w:hint="default" w:ascii="Times New Roman" w:hAnsi="Times New Roman" w:cs="Times New Roman"/>
        </w:rPr>
        <w:t>Unity Manual 6: Build Profiles / Build your application.</w:t>
      </w:r>
    </w:p>
    <w:p w14:paraId="53F2F98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2C02E68D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31. Итоговая практическая работа: интерактивная сцена</w:t>
      </w:r>
    </w:p>
    <w:p w14:paraId="30368E2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Цель — связать основные элементы курса в одной небольшой сцене.</w:t>
      </w:r>
    </w:p>
    <w:p w14:paraId="121AB420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1. </w:t>
      </w:r>
      <w:r>
        <w:rPr>
          <w:rFonts w:hint="default" w:ascii="Times New Roman" w:hAnsi="Times New Roman" w:cs="Times New Roman"/>
        </w:rPr>
        <w:t>Создайте сцену FinalLab и сохраните её в Assets/Scenes.</w:t>
      </w:r>
    </w:p>
    <w:p w14:paraId="6DFA4672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2. </w:t>
      </w:r>
      <w:r>
        <w:rPr>
          <w:rFonts w:hint="default" w:ascii="Times New Roman" w:hAnsi="Times New Roman" w:cs="Times New Roman"/>
        </w:rPr>
        <w:t>Создайте Ground и Player (Cube или Capsule).</w:t>
      </w:r>
    </w:p>
    <w:p w14:paraId="103834CC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3. </w:t>
      </w:r>
      <w:r>
        <w:rPr>
          <w:rFonts w:hint="default" w:ascii="Times New Roman" w:hAnsi="Times New Roman" w:cs="Times New Roman"/>
        </w:rPr>
        <w:t>Настройте Material для Player и Ground.</w:t>
      </w:r>
    </w:p>
    <w:p w14:paraId="50E67645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4. </w:t>
      </w:r>
      <w:r>
        <w:rPr>
          <w:rFonts w:hint="default" w:ascii="Times New Roman" w:hAnsi="Times New Roman" w:cs="Times New Roman"/>
        </w:rPr>
        <w:t>Добавьте Player Rigidbody и подходящий Collider.</w:t>
      </w:r>
    </w:p>
    <w:p w14:paraId="71B4D97C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5. </w:t>
      </w:r>
      <w:r>
        <w:rPr>
          <w:rFonts w:hint="default" w:ascii="Times New Roman" w:hAnsi="Times New Roman" w:cs="Times New Roman"/>
        </w:rPr>
        <w:t>Создайте Mover.cs и реализуйте движение.</w:t>
      </w:r>
    </w:p>
    <w:p w14:paraId="5E81FE0C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6. </w:t>
      </w:r>
      <w:r>
        <w:rPr>
          <w:rFonts w:hint="default" w:ascii="Times New Roman" w:hAnsi="Times New Roman" w:cs="Times New Roman"/>
        </w:rPr>
        <w:t>Создайте три Coin Prefab и разместите их в сцене.</w:t>
      </w:r>
    </w:p>
    <w:p w14:paraId="6C60D38E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7. </w:t>
      </w:r>
      <w:r>
        <w:rPr>
          <w:rFonts w:hint="default" w:ascii="Times New Roman" w:hAnsi="Times New Roman" w:cs="Times New Roman"/>
        </w:rPr>
        <w:t>Для Coin используйте Trigger и при входе Player удаляйте Coin через Destroy.</w:t>
      </w:r>
    </w:p>
    <w:p w14:paraId="6A5660A5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8. </w:t>
      </w:r>
      <w:r>
        <w:rPr>
          <w:rFonts w:hint="default" w:ascii="Times New Roman" w:hAnsi="Times New Roman" w:cs="Times New Roman"/>
        </w:rPr>
        <w:t>Добавьте UI Text со счётчиком собранных Coin.</w:t>
      </w:r>
    </w:p>
    <w:p w14:paraId="4B01EAD1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9. </w:t>
      </w:r>
      <w:r>
        <w:rPr>
          <w:rFonts w:hint="default" w:ascii="Times New Roman" w:hAnsi="Times New Roman" w:cs="Times New Roman"/>
        </w:rPr>
        <w:t>Добавьте звук при подборе Coin.</w:t>
      </w:r>
    </w:p>
    <w:p w14:paraId="3507357B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10. </w:t>
      </w:r>
      <w:r>
        <w:rPr>
          <w:rFonts w:hint="default" w:ascii="Times New Roman" w:hAnsi="Times New Roman" w:cs="Times New Roman"/>
        </w:rPr>
        <w:t>Добавьте вторую сцену Win и загрузите её после сбора всех Coin.</w:t>
      </w:r>
    </w:p>
    <w:p w14:paraId="01B9D18E">
      <w:pPr>
        <w:ind w:left="216" w:hanging="2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11. </w:t>
      </w:r>
      <w:r>
        <w:rPr>
          <w:rFonts w:hint="default" w:ascii="Times New Roman" w:hAnsi="Times New Roman" w:cs="Times New Roman"/>
        </w:rPr>
        <w:t>Соберите проект через Build Profiles.</w:t>
      </w:r>
    </w:p>
    <w:p w14:paraId="721640D5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Критерии проверки</w:t>
      </w:r>
    </w:p>
    <w:p w14:paraId="63E6DCE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☐ Структура Hierarchy понятна и объекты названы осмысленно.</w:t>
      </w:r>
    </w:p>
    <w:p w14:paraId="3F842D0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☐ Assets разложены по папкам.</w:t>
      </w:r>
    </w:p>
    <w:p w14:paraId="6C7D37B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☐ В Console нет красных ошибок.</w:t>
      </w:r>
    </w:p>
    <w:p w14:paraId="3FB31F4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☐ Player управляется во время Play Mode.</w:t>
      </w:r>
    </w:p>
    <w:p w14:paraId="77EB8085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☐ Coin реализован как Prefab.</w:t>
      </w:r>
    </w:p>
    <w:p w14:paraId="53E11E8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☐ Collision/Trigger работает стабильно.</w:t>
      </w:r>
    </w:p>
    <w:p w14:paraId="132547B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☐ UI показывает результат.</w:t>
      </w:r>
    </w:p>
    <w:p w14:paraId="318DFCF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☐ Проект запускается из самостоятельной сборки.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50767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EAF8EE"/>
          </w:tcPr>
          <w:p w14:paraId="5C1900F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 xml:space="preserve">Для отчёта — </w:t>
            </w:r>
            <w:r>
              <w:rPr>
                <w:rFonts w:hint="default" w:ascii="Times New Roman" w:hAnsi="Times New Roman" w:cs="Times New Roman"/>
              </w:rPr>
              <w:t>Добавьте 5–8 скриншотов: Hierarchy, Inspector Player, Prefab Coin, код Mover, Trigger, UI, Game view и готовая Build. Под каждым скриншотом подпишите, что именно он подтверждает.</w:t>
            </w:r>
          </w:p>
        </w:tc>
      </w:tr>
    </w:tbl>
    <w:p w14:paraId="26EB8D94">
      <w:pPr>
        <w:rPr>
          <w:rFonts w:hint="default" w:ascii="Times New Roman" w:hAnsi="Times New Roman" w:cs="Times New Roman"/>
        </w:rPr>
      </w:pPr>
    </w:p>
    <w:p w14:paraId="19DC9D4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20142393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Краткий словарь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5A887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shd w:val="clear" w:color="auto" w:fill="3A506B"/>
          </w:tcPr>
          <w:p w14:paraId="2525B13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Термин</w:t>
            </w:r>
          </w:p>
        </w:tc>
        <w:tc>
          <w:tcPr>
            <w:tcW w:w="5040" w:type="dxa"/>
            <w:shd w:val="clear" w:color="auto" w:fill="3A506B"/>
          </w:tcPr>
          <w:p w14:paraId="1F9F27E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FFFFFF"/>
                <w:sz w:val="20"/>
              </w:rPr>
              <w:t>Что означает</w:t>
            </w:r>
          </w:p>
        </w:tc>
      </w:tr>
      <w:tr w14:paraId="270B2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1B2C057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Asset</w:t>
            </w:r>
          </w:p>
        </w:tc>
        <w:tc>
          <w:tcPr>
            <w:tcW w:w="5040" w:type="dxa"/>
          </w:tcPr>
          <w:p w14:paraId="454CC45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файл проекта внутри Assets: материал, модель, звук, скрипт, сцена и т. д.</w:t>
            </w:r>
          </w:p>
        </w:tc>
      </w:tr>
      <w:tr w14:paraId="66854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7ED0489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Component</w:t>
            </w:r>
          </w:p>
        </w:tc>
        <w:tc>
          <w:tcPr>
            <w:tcW w:w="5040" w:type="dxa"/>
          </w:tcPr>
          <w:p w14:paraId="6C4C818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функциональный модуль на GameObject</w:t>
            </w:r>
          </w:p>
        </w:tc>
      </w:tr>
      <w:tr w14:paraId="4AC28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1D05D4C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GameObject</w:t>
            </w:r>
          </w:p>
        </w:tc>
        <w:tc>
          <w:tcPr>
            <w:tcW w:w="5040" w:type="dxa"/>
          </w:tcPr>
          <w:p w14:paraId="156EC70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базовый контейнер объектов сцены</w:t>
            </w:r>
          </w:p>
        </w:tc>
      </w:tr>
      <w:tr w14:paraId="5F6FA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1B55C04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Scene</w:t>
            </w:r>
          </w:p>
        </w:tc>
        <w:tc>
          <w:tcPr>
            <w:tcW w:w="5040" w:type="dxa"/>
          </w:tcPr>
          <w:p w14:paraId="04F74E2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сохранённый набор GameObject и их состояния</w:t>
            </w:r>
          </w:p>
        </w:tc>
      </w:tr>
      <w:tr w14:paraId="1B673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1AD75ED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Prefab</w:t>
            </w:r>
          </w:p>
        </w:tc>
        <w:tc>
          <w:tcPr>
            <w:tcW w:w="5040" w:type="dxa"/>
          </w:tcPr>
          <w:p w14:paraId="28FB84F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повторно используемый шаблон GameObject</w:t>
            </w:r>
          </w:p>
        </w:tc>
      </w:tr>
      <w:tr w14:paraId="2A2D1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040" w:type="dxa"/>
          </w:tcPr>
          <w:p w14:paraId="4DD7CFB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Transform</w:t>
            </w:r>
          </w:p>
        </w:tc>
        <w:tc>
          <w:tcPr>
            <w:tcW w:w="5040" w:type="dxa"/>
          </w:tcPr>
          <w:p w14:paraId="6752D9F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позиция, вращение, масштаб и hierarchy</w:t>
            </w:r>
          </w:p>
        </w:tc>
      </w:tr>
      <w:tr w14:paraId="4871D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7CE8B58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MonoBehaviour</w:t>
            </w:r>
          </w:p>
        </w:tc>
        <w:tc>
          <w:tcPr>
            <w:tcW w:w="5040" w:type="dxa"/>
          </w:tcPr>
          <w:p w14:paraId="38C9C1E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база для большинства пользовательских script-компонентов</w:t>
            </w:r>
          </w:p>
        </w:tc>
      </w:tr>
      <w:tr w14:paraId="711B8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6C19128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Inspector</w:t>
            </w:r>
          </w:p>
        </w:tc>
        <w:tc>
          <w:tcPr>
            <w:tcW w:w="5040" w:type="dxa"/>
          </w:tcPr>
          <w:p w14:paraId="050E841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панель свойств выбранного объекта</w:t>
            </w:r>
          </w:p>
        </w:tc>
      </w:tr>
      <w:tr w14:paraId="6565D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1F83D49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Hierarchy</w:t>
            </w:r>
          </w:p>
        </w:tc>
        <w:tc>
          <w:tcPr>
            <w:tcW w:w="5040" w:type="dxa"/>
          </w:tcPr>
          <w:p w14:paraId="2B04575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структура объектов текущей сцены</w:t>
            </w:r>
          </w:p>
        </w:tc>
      </w:tr>
      <w:tr w14:paraId="47C9A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3061591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Project window</w:t>
            </w:r>
          </w:p>
        </w:tc>
        <w:tc>
          <w:tcPr>
            <w:tcW w:w="5040" w:type="dxa"/>
          </w:tcPr>
          <w:p w14:paraId="64E3624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представление Assets проекта</w:t>
            </w:r>
          </w:p>
        </w:tc>
      </w:tr>
      <w:tr w14:paraId="43B18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525B859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Collider</w:t>
            </w:r>
          </w:p>
        </w:tc>
        <w:tc>
          <w:tcPr>
            <w:tcW w:w="5040" w:type="dxa"/>
          </w:tcPr>
          <w:p w14:paraId="0C69D8F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физическая граница объекта</w:t>
            </w:r>
          </w:p>
        </w:tc>
      </w:tr>
      <w:tr w14:paraId="0D13F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040" w:type="dxa"/>
          </w:tcPr>
          <w:p w14:paraId="403A2A6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Rigidbody</w:t>
            </w:r>
          </w:p>
        </w:tc>
        <w:tc>
          <w:tcPr>
            <w:tcW w:w="5040" w:type="dxa"/>
          </w:tcPr>
          <w:p w14:paraId="13CD2A8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динамическое физическое тело</w:t>
            </w:r>
          </w:p>
        </w:tc>
      </w:tr>
      <w:tr w14:paraId="28862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1A7110F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Canvas</w:t>
            </w:r>
          </w:p>
        </w:tc>
        <w:tc>
          <w:tcPr>
            <w:tcW w:w="5040" w:type="dxa"/>
          </w:tcPr>
          <w:p w14:paraId="296A7E9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контейнер Unity UI</w:t>
            </w:r>
          </w:p>
        </w:tc>
      </w:tr>
      <w:tr w14:paraId="6E325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4A082C7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Animator</w:t>
            </w:r>
          </w:p>
        </w:tc>
        <w:tc>
          <w:tcPr>
            <w:tcW w:w="5040" w:type="dxa"/>
          </w:tcPr>
          <w:p w14:paraId="04017EA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компонент системы анимации</w:t>
            </w:r>
          </w:p>
        </w:tc>
      </w:tr>
      <w:tr w14:paraId="17D6F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595026A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Instantiate</w:t>
            </w:r>
          </w:p>
        </w:tc>
        <w:tc>
          <w:tcPr>
            <w:tcW w:w="5040" w:type="dxa"/>
          </w:tcPr>
          <w:p w14:paraId="28C0669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создать runtime-копию</w:t>
            </w:r>
          </w:p>
        </w:tc>
      </w:tr>
      <w:tr w14:paraId="0E8E4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</w:tcPr>
          <w:p w14:paraId="4FE8FF4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Destroy</w:t>
            </w:r>
          </w:p>
        </w:tc>
        <w:tc>
          <w:tcPr>
            <w:tcW w:w="5040" w:type="dxa"/>
          </w:tcPr>
          <w:p w14:paraId="6E46F1E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</w:rPr>
              <w:t>удалить Unity Object</w:t>
            </w:r>
          </w:p>
        </w:tc>
      </w:tr>
    </w:tbl>
    <w:p w14:paraId="455DF621">
      <w:pPr>
        <w:rPr>
          <w:rFonts w:hint="default" w:ascii="Times New Roman" w:hAnsi="Times New Roman" w:cs="Times New Roman"/>
        </w:rPr>
      </w:pPr>
    </w:p>
    <w:p w14:paraId="5F9B9C1F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Официальные источники</w:t>
      </w:r>
    </w:p>
    <w:p w14:paraId="3347E79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Unity Manual 6.0: https://docs.unity3d.com/6000.0/Documentation/Manual/</w:t>
      </w:r>
    </w:p>
    <w:p w14:paraId="3D18233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Unity Scripting API 6.0: https://docs.unity3d.com/6000.0/Documentation/ScriptReference/</w:t>
      </w:r>
    </w:p>
    <w:p w14:paraId="69545FE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Unity Learn — Unity Essentials: https://learn.unity.com/pathway/unity-essentials</w:t>
      </w:r>
    </w:p>
    <w:p w14:paraId="44E416E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Unity Manual — Hierarchy: https://docs.unity3d.com/6000.0/Documentation/Manual/hierarchy-window.html</w:t>
      </w:r>
    </w:p>
    <w:p w14:paraId="67E4796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Unity Manual — Transform: https://docs.unity3d.com/6000.0/Documentation/Manual/class-Transform.html</w:t>
      </w:r>
    </w:p>
    <w:p w14:paraId="316B490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Unity Scripting API — MonoBehaviour: https://docs.unity3d.com/6000.0/Documentation/ScriptReference/MonoBehaviour.html</w:t>
      </w:r>
    </w:p>
    <w:p w14:paraId="090A72B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Примечание: учебные схемы в этом пособии созданы специально для объяснения структуры интерфейса и понятий; они не заменяют актуальные скриншоты конкретной версии Unity Editor.</w:t>
      </w:r>
    </w:p>
    <w:sectPr>
      <w:headerReference r:id="rId5" w:type="default"/>
      <w:footerReference r:id="rId6" w:type="default"/>
      <w:pgSz w:w="12240" w:h="15840"/>
      <w:pgMar w:top="936" w:right="1080" w:bottom="936" w:left="10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DejaVu Sans Mon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72C99">
    <w:pPr>
      <w:pStyle w:val="18"/>
      <w:jc w:val="center"/>
    </w:pPr>
    <w:r>
      <w:rPr>
        <w:color w:val="6E6E6E"/>
        <w:sz w:val="16"/>
      </w:rPr>
      <w:t>Учебный материал • Unity Manual + Scripting API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1C79A0">
    <w:pPr>
      <w:pStyle w:val="19"/>
      <w:jc w:val="right"/>
    </w:pPr>
    <w:r>
      <w:rPr>
        <w:color w:val="646464"/>
        <w:sz w:val="16"/>
      </w:rPr>
      <w:t>Unity 6 — пошаговый конспект для студентов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71DF02"/>
    <w:multiLevelType w:val="singleLevel"/>
    <w:tmpl w:val="B971DF02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DD8CE783"/>
    <w:multiLevelType w:val="singleLevel"/>
    <w:tmpl w:val="DD8CE783"/>
    <w:lvl w:ilvl="0" w:tentative="0">
      <w:start w:val="1"/>
      <w:numFmt w:val="bullet"/>
      <w:lvlText w:val="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</w:abstractNum>
  <w:abstractNum w:abstractNumId="2">
    <w:nsid w:val="E8781376"/>
    <w:multiLevelType w:val="singleLevel"/>
    <w:tmpl w:val="E8781376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F6EF042F"/>
    <w:multiLevelType w:val="singleLevel"/>
    <w:tmpl w:val="F6EF042F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FFFFFF7E"/>
    <w:multiLevelType w:val="singleLevel"/>
    <w:tmpl w:val="FFFFFF7E"/>
    <w:lvl w:ilvl="0" w:tentative="0">
      <w:start w:val="1"/>
      <w:numFmt w:val="decimal"/>
      <w:pStyle w:val="3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5">
    <w:nsid w:val="FFFFFF7F"/>
    <w:multiLevelType w:val="singleLevel"/>
    <w:tmpl w:val="FFFFFF7F"/>
    <w:lvl w:ilvl="0" w:tentative="0">
      <w:start w:val="1"/>
      <w:numFmt w:val="decimal"/>
      <w:pStyle w:val="3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27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26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3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5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10">
    <w:nsid w:val="0919C396"/>
    <w:multiLevelType w:val="multilevel"/>
    <w:tmpl w:val="0919C396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leftChars="0" w:hanging="420" w:firstLineChars="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leftChars="0" w:hanging="420" w:firstLineChars="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leftChars="0" w:hanging="420" w:firstLineChars="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leftChars="0" w:hanging="420" w:firstLineChars="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leftChars="0" w:hanging="420" w:firstLineChars="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leftChars="0" w:hanging="420" w:firstLineChars="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leftChars="0" w:hanging="420" w:firstLineChars="0"/>
      </w:pPr>
      <w:rPr>
        <w:rFonts w:hint="default" w:ascii="Wingdings" w:hAnsi="Wingdings"/>
      </w:rPr>
    </w:lvl>
  </w:abstractNum>
  <w:abstractNum w:abstractNumId="11">
    <w:nsid w:val="283964F9"/>
    <w:multiLevelType w:val="singleLevel"/>
    <w:tmpl w:val="283964F9"/>
    <w:lvl w:ilvl="0" w:tentative="0">
      <w:start w:val="5"/>
      <w:numFmt w:val="decimal"/>
      <w:suff w:val="space"/>
      <w:lvlText w:val="%1."/>
      <w:lvlJc w:val="left"/>
    </w:lvl>
  </w:abstractNum>
  <w:abstractNum w:abstractNumId="12">
    <w:nsid w:val="3C1829B1"/>
    <w:multiLevelType w:val="singleLevel"/>
    <w:tmpl w:val="3C1829B1"/>
    <w:lvl w:ilvl="0" w:tentative="0">
      <w:start w:val="1"/>
      <w:numFmt w:val="decimal"/>
      <w:suff w:val="space"/>
      <w:lvlText w:val="%1."/>
      <w:lvlJc w:val="left"/>
    </w:lvl>
  </w:abstractNum>
  <w:abstractNum w:abstractNumId="13">
    <w:nsid w:val="51DEDE18"/>
    <w:multiLevelType w:val="singleLevel"/>
    <w:tmpl w:val="51DEDE18"/>
    <w:lvl w:ilvl="0" w:tentative="0">
      <w:start w:val="1"/>
      <w:numFmt w:val="decimal"/>
      <w:suff w:val="space"/>
      <w:lvlText w:val="%1.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8"/>
  </w:num>
  <w:num w:numId="5">
    <w:abstractNumId w:val="5"/>
  </w:num>
  <w:num w:numId="6">
    <w:abstractNumId w:val="4"/>
  </w:num>
  <w:num w:numId="7">
    <w:abstractNumId w:val="11"/>
  </w:num>
  <w:num w:numId="8">
    <w:abstractNumId w:val="2"/>
  </w:num>
  <w:num w:numId="9">
    <w:abstractNumId w:val="3"/>
  </w:num>
  <w:num w:numId="10">
    <w:abstractNumId w:val="12"/>
  </w:num>
  <w:num w:numId="11">
    <w:abstractNumId w:val="13"/>
  </w:num>
  <w:num w:numId="12">
    <w:abstractNumId w:val="0"/>
  </w:num>
  <w:num w:numId="13">
    <w:abstractNumId w:val="1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AF167C3"/>
    <w:rsid w:val="0D936571"/>
    <w:rsid w:val="100F602B"/>
    <w:rsid w:val="29734F00"/>
    <w:rsid w:val="30A6003A"/>
    <w:rsid w:val="34A1473D"/>
    <w:rsid w:val="3D6731D1"/>
    <w:rsid w:val="45785F8A"/>
    <w:rsid w:val="465657F4"/>
    <w:rsid w:val="46AD5FE0"/>
    <w:rsid w:val="48FE4444"/>
    <w:rsid w:val="4B3D0C70"/>
    <w:rsid w:val="4C806DA0"/>
    <w:rsid w:val="4FCF490E"/>
    <w:rsid w:val="545B7EFC"/>
    <w:rsid w:val="5AEC5FDA"/>
    <w:rsid w:val="5C6A1D5C"/>
    <w:rsid w:val="60570CCE"/>
    <w:rsid w:val="6745252D"/>
    <w:rsid w:val="6B7672B7"/>
    <w:rsid w:val="6D176247"/>
    <w:rsid w:val="70482C6B"/>
    <w:rsid w:val="721A1840"/>
    <w:rsid w:val="770463C9"/>
    <w:rsid w:val="7A5D2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DejaVu Sans" w:hAnsi="DejaVu Sans" w:eastAsiaTheme="minorEastAsia" w:cstheme="minorBidi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link w:val="14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40"/>
      <w:szCs w:val="28"/>
    </w:rPr>
  </w:style>
  <w:style w:type="paragraph" w:styleId="3">
    <w:name w:val="heading 2"/>
    <w:basedOn w:val="1"/>
    <w:next w:val="1"/>
    <w:link w:val="142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30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4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7"/>
    <w:unhideWhenUsed/>
    <w:qFormat/>
    <w:uiPriority w:val="99"/>
    <w:pPr>
      <w:spacing w:after="120"/>
    </w:pPr>
  </w:style>
  <w:style w:type="paragraph" w:styleId="14">
    <w:name w:val="Body Text 2"/>
    <w:basedOn w:val="1"/>
    <w:link w:val="148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9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20">
    <w:name w:val="HTML Code"/>
    <w:basedOn w:val="11"/>
    <w:semiHidden/>
    <w:unhideWhenUsed/>
    <w:uiPriority w:val="99"/>
    <w:rPr>
      <w:rFonts w:ascii="Courier New" w:hAnsi="Courier New" w:cs="Courier New"/>
      <w:sz w:val="20"/>
      <w:szCs w:val="20"/>
    </w:rPr>
  </w:style>
  <w:style w:type="paragraph" w:styleId="21">
    <w:name w:val="HTML Preformatted"/>
    <w:semiHidden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SimSun" w:hAnsi="SimSun" w:eastAsia="SimSun" w:cs="SimSun"/>
      <w:kern w:val="0"/>
      <w:sz w:val="24"/>
      <w:szCs w:val="24"/>
      <w:lang w:val="en-US" w:eastAsia="zh-CN" w:bidi="ar"/>
    </w:rPr>
  </w:style>
  <w:style w:type="paragraph" w:styleId="22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3">
    <w:name w:val="List 2"/>
    <w:basedOn w:val="1"/>
    <w:unhideWhenUsed/>
    <w:uiPriority w:val="99"/>
    <w:pPr>
      <w:ind w:left="720" w:hanging="360"/>
      <w:contextualSpacing/>
    </w:pPr>
  </w:style>
  <w:style w:type="paragraph" w:styleId="24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5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6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7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8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2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3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4">
    <w:name w:val="macro"/>
    <w:link w:val="150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35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36">
    <w:name w:val="Strong"/>
    <w:basedOn w:val="11"/>
    <w:qFormat/>
    <w:uiPriority w:val="22"/>
    <w:rPr>
      <w:b/>
      <w:bCs/>
    </w:rPr>
  </w:style>
  <w:style w:type="paragraph" w:styleId="37">
    <w:name w:val="Subtitle"/>
    <w:basedOn w:val="1"/>
    <w:next w:val="1"/>
    <w:link w:val="14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8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9">
    <w:name w:val="Title"/>
    <w:basedOn w:val="1"/>
    <w:next w:val="1"/>
    <w:link w:val="144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b/>
      <w:color w:val="17375E" w:themeColor="text2" w:themeShade="BF"/>
      <w:spacing w:val="5"/>
      <w:kern w:val="28"/>
      <w:sz w:val="56"/>
      <w:szCs w:val="52"/>
    </w:rPr>
  </w:style>
  <w:style w:type="table" w:styleId="40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41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2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3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4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5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6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7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8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9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50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51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2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3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4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5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6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7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8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9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60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61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6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7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8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4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5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6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7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8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9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80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81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82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7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8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9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90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91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92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3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4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5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6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1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2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3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4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5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6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7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8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9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10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2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3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7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1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3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4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5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6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7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8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9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0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31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32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3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4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5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6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7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8">
    <w:name w:val="Header Char"/>
    <w:basedOn w:val="11"/>
    <w:link w:val="19"/>
    <w:qFormat/>
    <w:uiPriority w:val="99"/>
  </w:style>
  <w:style w:type="character" w:customStyle="1" w:styleId="139">
    <w:name w:val="Footer Char"/>
    <w:basedOn w:val="11"/>
    <w:link w:val="18"/>
    <w:qFormat/>
    <w:uiPriority w:val="99"/>
  </w:style>
  <w:style w:type="paragraph" w:styleId="140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1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2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3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4">
    <w:name w:val="Title Char"/>
    <w:basedOn w:val="11"/>
    <w:link w:val="39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5">
    <w:name w:val="Subtitle Char"/>
    <w:basedOn w:val="11"/>
    <w:link w:val="37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6">
    <w:name w:val="List Paragraph"/>
    <w:basedOn w:val="1"/>
    <w:qFormat/>
    <w:uiPriority w:val="34"/>
    <w:pPr>
      <w:ind w:left="720"/>
      <w:contextualSpacing/>
    </w:pPr>
  </w:style>
  <w:style w:type="character" w:customStyle="1" w:styleId="147">
    <w:name w:val="Body Text Char"/>
    <w:basedOn w:val="11"/>
    <w:link w:val="13"/>
    <w:qFormat/>
    <w:uiPriority w:val="99"/>
  </w:style>
  <w:style w:type="character" w:customStyle="1" w:styleId="148">
    <w:name w:val="Body Text 2 Char"/>
    <w:basedOn w:val="11"/>
    <w:link w:val="14"/>
    <w:qFormat/>
    <w:uiPriority w:val="99"/>
  </w:style>
  <w:style w:type="character" w:customStyle="1" w:styleId="149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50">
    <w:name w:val="Macro Text Char"/>
    <w:basedOn w:val="11"/>
    <w:link w:val="34"/>
    <w:qFormat/>
    <w:uiPriority w:val="99"/>
    <w:rPr>
      <w:rFonts w:ascii="Courier" w:hAnsi="Courier"/>
      <w:sz w:val="20"/>
      <w:szCs w:val="20"/>
    </w:rPr>
  </w:style>
  <w:style w:type="paragraph" w:styleId="151">
    <w:name w:val="Quote"/>
    <w:basedOn w:val="1"/>
    <w:next w:val="1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Quote Char"/>
    <w:basedOn w:val="11"/>
    <w:link w:val="151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4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5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6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7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8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9">
    <w:name w:val="Intense Quote"/>
    <w:basedOn w:val="1"/>
    <w:next w:val="1"/>
    <w:link w:val="160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Intense Quote Char"/>
    <w:basedOn w:val="11"/>
    <w:link w:val="159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2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4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5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6">
    <w:name w:val="TOC Heading"/>
    <w:basedOn w:val="2"/>
    <w:next w:val="1"/>
    <w:semiHidden/>
    <w:unhideWhenUsed/>
    <w:qFormat/>
    <w:uiPriority w:val="39"/>
    <w:pPr>
      <w:outlineLvl w:val="9"/>
    </w:pPr>
  </w:style>
  <w:style w:type="paragraph" w:customStyle="1" w:styleId="167">
    <w:name w:val="Code"/>
    <w:qFormat/>
    <w:uiPriority w:val="0"/>
    <w:pPr>
      <w:spacing w:before="80" w:after="120" w:line="276" w:lineRule="auto"/>
      <w:ind w:left="288"/>
    </w:pPr>
    <w:rPr>
      <w:rFonts w:ascii="DejaVu Sans Mono" w:hAnsi="DejaVu Sans Mono" w:eastAsiaTheme="minorEastAsia" w:cstheme="minorBidi"/>
      <w:sz w:val="18"/>
      <w:szCs w:val="22"/>
      <w:lang w:val="en-US" w:eastAsia="en-US" w:bidi="ar-SA"/>
    </w:rPr>
  </w:style>
  <w:style w:type="paragraph" w:customStyle="1" w:styleId="168">
    <w:name w:val="Note"/>
    <w:qFormat/>
    <w:uiPriority w:val="0"/>
    <w:pPr>
      <w:spacing w:after="200" w:line="276" w:lineRule="auto"/>
      <w:ind w:left="288" w:right="288"/>
    </w:pPr>
    <w:rPr>
      <w:rFonts w:ascii="DejaVu Sans" w:hAnsi="DejaVu Sans" w:eastAsiaTheme="minorEastAsia" w:cstheme="minorBidi"/>
      <w:i/>
      <w:sz w:val="20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2" Type="http://schemas.openxmlformats.org/officeDocument/2006/relationships/fontTable" Target="fontTable.xml"/><Relationship Id="rId91" Type="http://schemas.openxmlformats.org/officeDocument/2006/relationships/customXml" Target="../customXml/item1.xml"/><Relationship Id="rId90" Type="http://schemas.openxmlformats.org/officeDocument/2006/relationships/numbering" Target="numbering.xml"/><Relationship Id="rId9" Type="http://schemas.openxmlformats.org/officeDocument/2006/relationships/image" Target="media/image2.png"/><Relationship Id="rId89" Type="http://schemas.openxmlformats.org/officeDocument/2006/relationships/image" Target="media/image82.png"/><Relationship Id="rId88" Type="http://schemas.openxmlformats.org/officeDocument/2006/relationships/image" Target="media/image81.png"/><Relationship Id="rId87" Type="http://schemas.openxmlformats.org/officeDocument/2006/relationships/image" Target="media/image80.png"/><Relationship Id="rId86" Type="http://schemas.openxmlformats.org/officeDocument/2006/relationships/image" Target="media/image79.png"/><Relationship Id="rId85" Type="http://schemas.openxmlformats.org/officeDocument/2006/relationships/image" Target="media/image78.png"/><Relationship Id="rId84" Type="http://schemas.openxmlformats.org/officeDocument/2006/relationships/image" Target="media/image77.png"/><Relationship Id="rId83" Type="http://schemas.openxmlformats.org/officeDocument/2006/relationships/image" Target="media/image76.png"/><Relationship Id="rId82" Type="http://schemas.openxmlformats.org/officeDocument/2006/relationships/image" Target="media/image75.png"/><Relationship Id="rId81" Type="http://schemas.openxmlformats.org/officeDocument/2006/relationships/image" Target="media/image74.png"/><Relationship Id="rId80" Type="http://schemas.openxmlformats.org/officeDocument/2006/relationships/image" Target="media/image73.png"/><Relationship Id="rId8" Type="http://schemas.openxmlformats.org/officeDocument/2006/relationships/image" Target="media/image1.png"/><Relationship Id="rId79" Type="http://schemas.openxmlformats.org/officeDocument/2006/relationships/image" Target="media/image72.png"/><Relationship Id="rId78" Type="http://schemas.openxmlformats.org/officeDocument/2006/relationships/image" Target="media/image71.png"/><Relationship Id="rId77" Type="http://schemas.openxmlformats.org/officeDocument/2006/relationships/image" Target="media/image70.png"/><Relationship Id="rId76" Type="http://schemas.openxmlformats.org/officeDocument/2006/relationships/image" Target="media/image69.png"/><Relationship Id="rId75" Type="http://schemas.openxmlformats.org/officeDocument/2006/relationships/image" Target="media/image68.png"/><Relationship Id="rId74" Type="http://schemas.openxmlformats.org/officeDocument/2006/relationships/image" Target="media/image67.png"/><Relationship Id="rId73" Type="http://schemas.openxmlformats.org/officeDocument/2006/relationships/image" Target="media/image66.png"/><Relationship Id="rId72" Type="http://schemas.openxmlformats.org/officeDocument/2006/relationships/image" Target="media/image65.png"/><Relationship Id="rId71" Type="http://schemas.openxmlformats.org/officeDocument/2006/relationships/image" Target="media/image64.png"/><Relationship Id="rId70" Type="http://schemas.openxmlformats.org/officeDocument/2006/relationships/image" Target="media/image63.png"/><Relationship Id="rId7" Type="http://schemas.openxmlformats.org/officeDocument/2006/relationships/theme" Target="theme/theme1.xml"/><Relationship Id="rId69" Type="http://schemas.openxmlformats.org/officeDocument/2006/relationships/image" Target="media/image62.png"/><Relationship Id="rId68" Type="http://schemas.openxmlformats.org/officeDocument/2006/relationships/image" Target="media/image61.png"/><Relationship Id="rId67" Type="http://schemas.openxmlformats.org/officeDocument/2006/relationships/image" Target="media/image60.png"/><Relationship Id="rId66" Type="http://schemas.openxmlformats.org/officeDocument/2006/relationships/image" Target="media/image59.png"/><Relationship Id="rId65" Type="http://schemas.openxmlformats.org/officeDocument/2006/relationships/image" Target="media/image58.png"/><Relationship Id="rId64" Type="http://schemas.openxmlformats.org/officeDocument/2006/relationships/image" Target="media/image57.png"/><Relationship Id="rId63" Type="http://schemas.openxmlformats.org/officeDocument/2006/relationships/image" Target="media/image56.png"/><Relationship Id="rId62" Type="http://schemas.openxmlformats.org/officeDocument/2006/relationships/image" Target="media/image55.png"/><Relationship Id="rId61" Type="http://schemas.openxmlformats.org/officeDocument/2006/relationships/image" Target="media/image54.png"/><Relationship Id="rId60" Type="http://schemas.openxmlformats.org/officeDocument/2006/relationships/image" Target="media/image53.png"/><Relationship Id="rId6" Type="http://schemas.openxmlformats.org/officeDocument/2006/relationships/footer" Target="footer1.xml"/><Relationship Id="rId59" Type="http://schemas.openxmlformats.org/officeDocument/2006/relationships/image" Target="media/image52.png"/><Relationship Id="rId58" Type="http://schemas.openxmlformats.org/officeDocument/2006/relationships/image" Target="media/image51.png"/><Relationship Id="rId57" Type="http://schemas.openxmlformats.org/officeDocument/2006/relationships/image" Target="media/image50.png"/><Relationship Id="rId56" Type="http://schemas.openxmlformats.org/officeDocument/2006/relationships/image" Target="media/image49.png"/><Relationship Id="rId55" Type="http://schemas.openxmlformats.org/officeDocument/2006/relationships/image" Target="media/image48.png"/><Relationship Id="rId54" Type="http://schemas.openxmlformats.org/officeDocument/2006/relationships/image" Target="media/image47.png"/><Relationship Id="rId53" Type="http://schemas.openxmlformats.org/officeDocument/2006/relationships/image" Target="media/image46.png"/><Relationship Id="rId52" Type="http://schemas.openxmlformats.org/officeDocument/2006/relationships/image" Target="media/image45.png"/><Relationship Id="rId51" Type="http://schemas.openxmlformats.org/officeDocument/2006/relationships/image" Target="media/image44.png"/><Relationship Id="rId50" Type="http://schemas.openxmlformats.org/officeDocument/2006/relationships/image" Target="media/image43.png"/><Relationship Id="rId5" Type="http://schemas.openxmlformats.org/officeDocument/2006/relationships/header" Target="header1.xml"/><Relationship Id="rId49" Type="http://schemas.openxmlformats.org/officeDocument/2006/relationships/image" Target="media/image42.png"/><Relationship Id="rId48" Type="http://schemas.openxmlformats.org/officeDocument/2006/relationships/image" Target="media/image41.png"/><Relationship Id="rId47" Type="http://schemas.openxmlformats.org/officeDocument/2006/relationships/image" Target="media/image40.png"/><Relationship Id="rId46" Type="http://schemas.openxmlformats.org/officeDocument/2006/relationships/image" Target="media/image39.png"/><Relationship Id="rId45" Type="http://schemas.openxmlformats.org/officeDocument/2006/relationships/image" Target="media/image38.png"/><Relationship Id="rId44" Type="http://schemas.openxmlformats.org/officeDocument/2006/relationships/image" Target="media/image37.png"/><Relationship Id="rId43" Type="http://schemas.openxmlformats.org/officeDocument/2006/relationships/image" Target="media/image36.png"/><Relationship Id="rId42" Type="http://schemas.openxmlformats.org/officeDocument/2006/relationships/image" Target="media/image35.png"/><Relationship Id="rId41" Type="http://schemas.openxmlformats.org/officeDocument/2006/relationships/image" Target="media/image34.png"/><Relationship Id="rId40" Type="http://schemas.openxmlformats.org/officeDocument/2006/relationships/image" Target="media/image33.png"/><Relationship Id="rId4" Type="http://schemas.openxmlformats.org/officeDocument/2006/relationships/endnotes" Target="endnotes.xml"/><Relationship Id="rId39" Type="http://schemas.openxmlformats.org/officeDocument/2006/relationships/image" Target="media/image32.png"/><Relationship Id="rId38" Type="http://schemas.openxmlformats.org/officeDocument/2006/relationships/image" Target="media/image31.png"/><Relationship Id="rId37" Type="http://schemas.openxmlformats.org/officeDocument/2006/relationships/image" Target="media/image30.png"/><Relationship Id="rId36" Type="http://schemas.openxmlformats.org/officeDocument/2006/relationships/image" Target="media/image29.png"/><Relationship Id="rId35" Type="http://schemas.openxmlformats.org/officeDocument/2006/relationships/image" Target="media/image28.png"/><Relationship Id="rId34" Type="http://schemas.openxmlformats.org/officeDocument/2006/relationships/image" Target="media/image27.png"/><Relationship Id="rId33" Type="http://schemas.openxmlformats.org/officeDocument/2006/relationships/image" Target="media/image26.png"/><Relationship Id="rId32" Type="http://schemas.openxmlformats.org/officeDocument/2006/relationships/image" Target="media/image25.png"/><Relationship Id="rId31" Type="http://schemas.openxmlformats.org/officeDocument/2006/relationships/image" Target="media/image24.png"/><Relationship Id="rId30" Type="http://schemas.openxmlformats.org/officeDocument/2006/relationships/image" Target="media/image23.png"/><Relationship Id="rId3" Type="http://schemas.openxmlformats.org/officeDocument/2006/relationships/footnotes" Target="footnotes.xml"/><Relationship Id="rId29" Type="http://schemas.openxmlformats.org/officeDocument/2006/relationships/image" Target="media/image22.png"/><Relationship Id="rId28" Type="http://schemas.openxmlformats.org/officeDocument/2006/relationships/image" Target="media/image21.png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68</Pages>
  <Words>5059</Words>
  <Characters>32293</Characters>
  <Lines>0</Lines>
  <Paragraphs>0</Paragraphs>
  <TotalTime>4</TotalTime>
  <ScaleCrop>false</ScaleCrop>
  <LinksUpToDate>false</LinksUpToDate>
  <CharactersWithSpaces>37058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Диана Пугач</cp:lastModifiedBy>
  <dcterms:modified xsi:type="dcterms:W3CDTF">2026-09-03T14:42:15Z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eyJoZGlkIjoiNWQ2MjU5MjAyM2M1NGJmMWQzNWRhZGNmY2RhNWViMzkiLCJ1c2VySWQiOiIxMTE1MDM0NDEyMjkwNiJ9</vt:lpwstr>
  </property>
  <property fmtid="{D5CDD505-2E9C-101B-9397-08002B2CF9AE}" pid="3" name="KSOProductBuildVer">
    <vt:lpwstr>1033-12.1.0.28485</vt:lpwstr>
  </property>
  <property fmtid="{D5CDD505-2E9C-101B-9397-08002B2CF9AE}" pid="4" name="ICV">
    <vt:lpwstr>07474C00944E4D71850220F15F420477_12</vt:lpwstr>
  </property>
</Properties>
</file>