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F1C3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MainMenu</w:t>
      </w:r>
    </w:p>
    <w:p w14:paraId="47C8815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прошлых парах мы уже затронули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UI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элементы для создание счетчика монет и здоровья персонажа. Теперь создадим главное меню. </w:t>
      </w:r>
    </w:p>
    <w:p w14:paraId="4CC249F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Обычно для главного меню создают отдельную сцену и будет называться как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Menu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или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MainMenu</w:t>
      </w:r>
    </w:p>
    <w:p w14:paraId="38C94DBC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133475" cy="1533525"/>
            <wp:effectExtent l="0" t="0" r="952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BCA3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Вы можете скачать готовый ассетс пак с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Unity Assets Store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либо подготовить все элемент отдельно, но в паках всегда больше выбора и как правило занимает меньше времени на поиск</w:t>
      </w:r>
    </w:p>
    <w:p w14:paraId="4AC231C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3676650" cy="1371600"/>
            <wp:effectExtent l="0" t="0" r="1143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DCC5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Сцена обычная, состоит из камеры и света </w:t>
      </w:r>
    </w:p>
    <w:p w14:paraId="63AEA856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124075" cy="485775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C4D4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3FBA6C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Создаем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Canvas </w:t>
      </w:r>
    </w:p>
    <w:p w14:paraId="1FB610D1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884805" cy="2722245"/>
            <wp:effectExtent l="0" t="0" r="1079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8F7E7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8508E8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Для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Canvas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нужно будет выставить следующие параметры, отображение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Canvas,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размер</w:t>
      </w:r>
    </w:p>
    <w:p w14:paraId="6B40852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F7C076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8595" cy="1618615"/>
            <wp:effectExtent l="0" t="0" r="4445" b="1206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A1BE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3040" cy="155194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3259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добавляем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Image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для того чтоб сделать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Background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он является дочерним элементом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Canvasss</w:t>
      </w:r>
    </w:p>
    <w:p w14:paraId="6AE2919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767965" cy="1617980"/>
            <wp:effectExtent l="0" t="0" r="5715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39BC2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895475" cy="352425"/>
            <wp:effectExtent l="0" t="0" r="9525" b="133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A8D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Background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имеет следующие параметры по расположение и размерам </w:t>
      </w:r>
    </w:p>
    <w:p w14:paraId="0E2F6FD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70500" cy="2223770"/>
            <wp:effectExtent l="0" t="0" r="254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0DBB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C8A0C8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Можно скачать картинку и сделать ее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Sprite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после нажать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Apply </w:t>
      </w:r>
    </w:p>
    <w:p w14:paraId="7A99F6D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4772025" cy="2143125"/>
            <wp:effectExtent l="0" t="0" r="13335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7EC14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4432300" cy="1445895"/>
            <wp:effectExtent l="0" t="0" r="254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CADE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A9D765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Далее эту картинку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(Sprite)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нужно закинуть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Image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компонент  которую добавили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Canvas</w:t>
      </w:r>
    </w:p>
    <w:p w14:paraId="27E951C4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8595" cy="1905000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990CA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246755" cy="2159635"/>
            <wp:effectExtent l="0" t="0" r="14605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67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E2E8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создаем еще одну картинку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Canvas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она будет отвечать за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Background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котором будут отображаться кнопки </w:t>
      </w:r>
    </w:p>
    <w:p w14:paraId="5FE65AD3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666875" cy="6762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307F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Выставляю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Sprite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Image</w:t>
      </w:r>
    </w:p>
    <w:p w14:paraId="49A61DD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71135" cy="1765300"/>
            <wp:effectExtent l="0" t="0" r="1905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CDCAC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3857625" cy="2447925"/>
            <wp:effectExtent l="0" t="0" r="13335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F3965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9669D2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картинку меню добавляем текст и даем название в </w:t>
      </w:r>
    </w:p>
    <w:p w14:paraId="2EFB62E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2405" cy="2914015"/>
            <wp:effectExtent l="0" t="0" r="635" b="1206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42AD5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905000" cy="771525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92F3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570605" cy="1720215"/>
            <wp:effectExtent l="0" t="0" r="10795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7060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1FB5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Выбираю для текста расположение и так же корректирую шрифт/цвет/стиль</w:t>
      </w:r>
    </w:p>
    <w:p w14:paraId="3DF15867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4135755" cy="2272030"/>
            <wp:effectExtent l="0" t="0" r="9525" b="139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35755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5B6FF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4208145" cy="4062095"/>
            <wp:effectExtent l="0" t="0" r="13335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08145" cy="40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1844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добавляю три кнопки </w:t>
      </w:r>
    </w:p>
    <w:p w14:paraId="121C3B0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230" cy="2284095"/>
            <wp:effectExtent l="0" t="0" r="381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412D7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095500" cy="1362075"/>
            <wp:effectExtent l="0" t="0" r="762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BE74D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CFA7A9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Кнопка старт имеет следующие параметры и накидываем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Sprite</w:t>
      </w:r>
    </w:p>
    <w:p w14:paraId="4CB0900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1135" cy="2546350"/>
            <wp:effectExtent l="0" t="0" r="1905" b="139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1B95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8595" cy="2284730"/>
            <wp:effectExtent l="0" t="0" r="4445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FC19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0500" cy="2444750"/>
            <wp:effectExtent l="0" t="0" r="254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6A71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Кнопка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Qiut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Options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имеют те же спрайты</w:t>
      </w:r>
    </w:p>
    <w:p w14:paraId="4377579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Теперь в канвас на каждую кнопку накидываем текст и прописываем название кнопки </w:t>
      </w:r>
    </w:p>
    <w:p w14:paraId="434277C7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085975" cy="1895475"/>
            <wp:effectExtent l="0" t="0" r="190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9895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Но обязательно эти три кнопки должны быть в одном главном элементе - родительском (у меня это бэкграунд для меню с кнопками)</w:t>
      </w:r>
    </w:p>
    <w:p w14:paraId="15B77CB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230" cy="3525520"/>
            <wp:effectExtent l="0" t="0" r="3810" b="1016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BA79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41E314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создадим меню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Options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Main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скроем</w:t>
      </w:r>
    </w:p>
    <w:p w14:paraId="2391ADB2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387600" cy="906145"/>
            <wp:effectExtent l="0" t="0" r="508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685925" cy="904875"/>
            <wp:effectExtent l="0" t="0" r="571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D8A2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Так же создаем и меню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options </w:t>
      </w:r>
    </w:p>
    <w:p w14:paraId="14447576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908935" cy="2577465"/>
            <wp:effectExtent l="0" t="0" r="1905" b="133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0893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09282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800225" cy="504825"/>
            <wp:effectExtent l="0" t="0" r="13335" b="133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1661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Теперь сделаем логику перехода от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MainMenu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Options Menu</w:t>
      </w:r>
    </w:p>
    <w:p w14:paraId="18D9C5A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Меню с кнопками делаем активным и меню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options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деактивируем</w:t>
      </w:r>
    </w:p>
    <w:p w14:paraId="637F3703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914525" cy="857250"/>
            <wp:effectExtent l="0" t="0" r="5715" b="1143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6C7B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Переходим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Menu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нажимаем на кнопку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Options </w:t>
      </w:r>
    </w:p>
    <w:p w14:paraId="1209DCAB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038350" cy="1485900"/>
            <wp:effectExtent l="0" t="0" r="381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F0C7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конопку накидываем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Event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закидываем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Menu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родителя и галочку не ставим </w:t>
      </w:r>
    </w:p>
    <w:p w14:paraId="391830F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865" cy="1455420"/>
            <wp:effectExtent l="0" t="0" r="317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DC8B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переходим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OptionsMenu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выделяем кнопку чтоб на нее закинуть евенты, тут логика, что на первый евент накидываем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OptionMenu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галочку не ставим и во втором евенте закидыва главное меню и рядом ставим галочку для того чтоб когда нажмаем на кнопку для активации главного меню и дезактивазии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OptionMenu</w:t>
      </w:r>
    </w:p>
    <w:p w14:paraId="2E76FA1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1135" cy="1330325"/>
            <wp:effectExtent l="0" t="0" r="1905" b="1079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9220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Разобрались с кнопкой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Option.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Переходим к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Start / Quit</w:t>
      </w:r>
    </w:p>
    <w:p w14:paraId="195F455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Напишем скрипт который будет содердать два простых метода, один для закрытия уровня и другой будет перебрасывать на новый уровень.</w:t>
      </w:r>
    </w:p>
    <w:p w14:paraId="5C0DCE46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107690" cy="3068955"/>
            <wp:effectExtent l="0" t="0" r="127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0769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4EDB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Этот скрипт закидываем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Cnavas </w:t>
      </w:r>
    </w:p>
    <w:p w14:paraId="46C0DAA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кнопку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Start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закидываем событие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но сначала закинем элемент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Canvas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 котором стрипт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)</w:t>
      </w:r>
    </w:p>
    <w:p w14:paraId="4A3F11C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71135" cy="1124585"/>
            <wp:effectExtent l="0" t="0" r="1905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EBDF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на кнопку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Quit </w:t>
      </w:r>
    </w:p>
    <w:p w14:paraId="5DEFAD4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71135" cy="1124585"/>
            <wp:effectExtent l="0" t="0" r="1905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D72D8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69E3399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Лабораторная работа</w:t>
      </w:r>
    </w:p>
    <w:p w14:paraId="0FCDF67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Создайте главное меню с тремя конопками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Start/Quit/Option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Start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начало игры (открывается новый лвл),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Quit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- выход из игры,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Options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активирует элемент канваса на котором есть меню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Options.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После нажатия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Start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в самой игре мы можем вызвать меню через клавишу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Esc.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AF47BD"/>
    <w:rsid w:val="07001B9F"/>
    <w:rsid w:val="09335D36"/>
    <w:rsid w:val="0BCA25A9"/>
    <w:rsid w:val="0D0521CE"/>
    <w:rsid w:val="0D8C35F6"/>
    <w:rsid w:val="0DAD4881"/>
    <w:rsid w:val="0E147AA9"/>
    <w:rsid w:val="15D55160"/>
    <w:rsid w:val="17E10BD4"/>
    <w:rsid w:val="1C771EE9"/>
    <w:rsid w:val="1DBD26D8"/>
    <w:rsid w:val="20294D09"/>
    <w:rsid w:val="206A5219"/>
    <w:rsid w:val="20D63F6F"/>
    <w:rsid w:val="241F1A7A"/>
    <w:rsid w:val="28B2048C"/>
    <w:rsid w:val="33FB26D9"/>
    <w:rsid w:val="37557632"/>
    <w:rsid w:val="38BE0282"/>
    <w:rsid w:val="3A031C4C"/>
    <w:rsid w:val="3A1C3FDF"/>
    <w:rsid w:val="3A716B22"/>
    <w:rsid w:val="43A93D0E"/>
    <w:rsid w:val="452F114E"/>
    <w:rsid w:val="4BEA6C18"/>
    <w:rsid w:val="51204302"/>
    <w:rsid w:val="515C3BAD"/>
    <w:rsid w:val="53296B25"/>
    <w:rsid w:val="543F45CB"/>
    <w:rsid w:val="56231C2A"/>
    <w:rsid w:val="5942577F"/>
    <w:rsid w:val="5C3C0B70"/>
    <w:rsid w:val="62B43785"/>
    <w:rsid w:val="64FE6EBF"/>
    <w:rsid w:val="66ED18C1"/>
    <w:rsid w:val="68035532"/>
    <w:rsid w:val="68953223"/>
    <w:rsid w:val="69775D94"/>
    <w:rsid w:val="6A9A4BF2"/>
    <w:rsid w:val="6D817356"/>
    <w:rsid w:val="6E9666FC"/>
    <w:rsid w:val="6FAE2100"/>
    <w:rsid w:val="710E2EC7"/>
    <w:rsid w:val="71625915"/>
    <w:rsid w:val="72BA3690"/>
    <w:rsid w:val="75F10099"/>
    <w:rsid w:val="7CD029D5"/>
    <w:rsid w:val="7CF15B8F"/>
    <w:rsid w:val="7EDA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qFormat="1"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373</Words>
  <Characters>2025</Characters>
  <Lines>0</Lines>
  <Paragraphs>0</Paragraphs>
  <TotalTime>31</TotalTime>
  <ScaleCrop>false</ScaleCrop>
  <LinksUpToDate>false</LinksUpToDate>
  <CharactersWithSpaces>2382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2026-03-16T07:17:34Z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