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610D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Базовая анимация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Unity </w:t>
      </w:r>
    </w:p>
    <w:p w14:paraId="43A647E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Добавляем 3д объект в сцену и открываем окно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Animation (Window -&gt; Animation -&gt; Animatoin)</w:t>
      </w:r>
    </w:p>
    <w:p w14:paraId="450CB53A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69865" cy="1658620"/>
            <wp:effectExtent l="0" t="0" r="317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09F4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Для того чтою создать новую анимацию, нажимаем на кнопку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Create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задаем папку в которой будут находится анимации. Так же во вкладке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Animation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окрылся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Dopesheet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в котором можно создавать ключи анимации.</w:t>
      </w:r>
    </w:p>
    <w:p w14:paraId="784F31F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757045" cy="2127250"/>
            <wp:effectExtent l="0" t="0" r="1079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2405" cy="1720850"/>
            <wp:effectExtent l="0" t="0" r="63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710B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Мы можем анимировать трансформы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нашего объекта (позиция, вращение, размер)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 так же и компонент которые находятся на нашем объекте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collider, Mesh renderer, mesh filter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и тд.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), для того чтоб добавить эти параметры нужно нажать 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Add Property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прожимаем + на против тех параметров которые хотим анимировать</w:t>
      </w:r>
    </w:p>
    <w:p w14:paraId="193704F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71135" cy="144780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9ABD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67960" cy="911860"/>
            <wp:effectExtent l="0" t="0" r="508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B4CB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0980D9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После того как выбрали параметры, по дефолту проставляются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key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(они запоминают положения тела в прострастве в поставленную секунду)</w:t>
      </w:r>
    </w:p>
    <w:p w14:paraId="4BC65A4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9865" cy="1865630"/>
            <wp:effectExtent l="0" t="0" r="317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4794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Если передащить линию анимации на другое время и сделать изменения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Position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X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(к примеру) и после нажать либо на точку посередине либо на овал сбоку параметра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Position -&gt; Add Key</w:t>
      </w:r>
    </w:p>
    <w:p w14:paraId="31576B8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657600" cy="49530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0CF2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0500" cy="927100"/>
            <wp:effectExtent l="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3096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Тогда можно будет проиграть простую анимацию, как объект перемещается с точки А в точку В. Так же анимировать можно Вражение и Размер. </w:t>
      </w:r>
    </w:p>
    <w:p w14:paraId="6D33B32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Если для этого объекта вам нужно создать еще одну анимацию, тогда нажав на название анимации -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&gt; Create New Clip</w:t>
      </w:r>
    </w:p>
    <w:p w14:paraId="4E14C54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466975" cy="981075"/>
            <wp:effectExtent l="0" t="0" r="190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F281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Когда на какой то объект вы создаете анимацию к этому объекту автоматически создается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Controller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(компонент который отвечает за проигрывание анимации и за переключение между анимациями).</w:t>
      </w:r>
    </w:p>
    <w:p w14:paraId="2B23A5C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133475" cy="1476375"/>
            <wp:effectExtent l="0" t="0" r="9525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510280" cy="1802130"/>
            <wp:effectExtent l="0" t="0" r="10160" b="1143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1028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DF4D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А на объекте создается компонент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Animator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который содержит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Controller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и с этим компонентом и отишрывает анимация на объекте.</w:t>
      </w:r>
    </w:p>
    <w:p w14:paraId="57280CF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010150" cy="2628900"/>
            <wp:effectExtent l="0" t="0" r="381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70AD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66847F1A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Mixamo</w:t>
      </w:r>
    </w:p>
    <w:p w14:paraId="76196A7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Сделаем пример анимации персонажа, переключение между готовыми анимациями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Idle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Walk.</w:t>
      </w:r>
    </w:p>
    <w:p w14:paraId="33152F2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Готово персонажа вы можете скачать с сайта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Mixamo</w:t>
      </w:r>
    </w:p>
    <w:p w14:paraId="3531CE4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248785" cy="3074035"/>
            <wp:effectExtent l="0" t="0" r="3175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48785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A527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Так же к каждому персонажу можно скачать нужные анимации. Выьрав нужного персонажа, можно перейти во вкладку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Animations</w:t>
      </w:r>
    </w:p>
    <w:p w14:paraId="43DB66E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5273040" cy="3815080"/>
            <wp:effectExtent l="0" t="0" r="0" b="1016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81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5081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2221C26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 сайте есть удобная сортирровка анимации</w:t>
      </w:r>
    </w:p>
    <w:p w14:paraId="5088DC0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533775" cy="3028950"/>
            <wp:effectExtent l="0" t="0" r="1905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82F7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7359D0E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Нам нужны анимации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Idle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Walk.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Выбираем анимацию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Idle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 смотрим как анимация отрабатывает на персонажи, если руки немного проходят через его тело или наоборот размах рук слишком велик, это можно исправить с помощью параметра</w:t>
      </w:r>
    </w:p>
    <w:p w14:paraId="01723E3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105275" cy="590550"/>
            <wp:effectExtent l="0" t="0" r="9525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76518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39B9EB2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После настройки нажимаем на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Download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первая анимаця всегда идет с параметром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With Skin (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скачивается и анимация 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Mesh)</w:t>
      </w:r>
    </w:p>
    <w:p w14:paraId="63265D3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5268595" cy="2008505"/>
            <wp:effectExtent l="0" t="0" r="4445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DD3B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24901FD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Когда нужно скачать вторую анимацию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Walk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 ставим галочку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 Place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 для того чтоб анимация была на месте (персонажа будем передвигать с помощью кода). (Бывает что этот параметр можно упустить, но это можно поправить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Unity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)</w:t>
      </w:r>
    </w:p>
    <w:p w14:paraId="633635A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1181100" cy="466725"/>
            <wp:effectExtent l="0" t="0" r="762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6E3CE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Вторую анимацию нужно скачивать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Without skin. </w:t>
      </w:r>
    </w:p>
    <w:p w14:paraId="269362F5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5268595" cy="2162810"/>
            <wp:effectExtent l="0" t="0" r="4445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F319C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3CBDBDD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Далее создаем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Unity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папку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Character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в этой папке создаем папку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Animation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закидываем скаченные фаилы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.fbx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 созданные папки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Unity</w:t>
      </w:r>
    </w:p>
    <w:p w14:paraId="36D63CFB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Для контроля над анимациями создаем контроллер ПКМ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&gt; Create -&gt; Animation -&gt; Animation Controller</w:t>
      </w:r>
    </w:p>
    <w:p w14:paraId="517546F0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5266055" cy="1153795"/>
            <wp:effectExtent l="0" t="0" r="6985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78864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4E1206F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Переходим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Controller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перетаскиваем анимации в аниматор </w:t>
      </w:r>
    </w:p>
    <w:p w14:paraId="75C2700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5114925" cy="3171825"/>
            <wp:effectExtent l="0" t="0" r="5715" b="133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E1B2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Так же чтоб анимация была зацикленна, нужно нажать на анимацию в папке и в инспекторе нужно нажать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Edit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поставить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Loop Time (Loop Pose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исправляет анимацию если при скачивание с миксамо вы не поставили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 Place)</w:t>
      </w:r>
    </w:p>
    <w:p w14:paraId="7E09B97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5272405" cy="4752975"/>
            <wp:effectExtent l="0" t="0" r="635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F7DB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171825" cy="2000250"/>
            <wp:effectExtent l="0" t="0" r="13335" b="1143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6450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Переходим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Controller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где мы дропнули две анимации которые скачали и делаем между ними переходы, первая анимация которая будет проигрываться после запуска игры - это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Idle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после нажатия на клавишу будем делать переход от анимации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Idle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Walk</w:t>
      </w:r>
    </w:p>
    <w:p w14:paraId="60EA3F2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848225" cy="2495550"/>
            <wp:effectExtent l="0" t="0" r="13335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0543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Чтоб сделать перезод выделите анимацию и правый клик мыши </w:t>
      </w:r>
    </w:p>
    <w:p w14:paraId="2A2EEDD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5267325" cy="1104900"/>
            <wp:effectExtent l="0" t="0" r="5715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10368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Создав две стрелки (переходы анимации), создаем переменную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Bool</w:t>
      </w:r>
    </w:p>
    <w:p w14:paraId="0A85B2D5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447800" cy="1019175"/>
            <wp:effectExtent l="0" t="0" r="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F7267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828800" cy="1190625"/>
            <wp:effectExtent l="0" t="0" r="0" b="133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A70E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Выделяем первую стрелку перехода от анимации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Idle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Walk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Inspector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&gt; Conditions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нажимаем + и добавляем переменую назначив ей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true. (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так же важно выключить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has Exit time) </w:t>
      </w:r>
    </w:p>
    <w:p w14:paraId="3F2BD803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1276350" cy="1181100"/>
            <wp:effectExtent l="0" t="0" r="381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0BB16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256155" cy="2576830"/>
            <wp:effectExtent l="0" t="0" r="14605" b="1397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5615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3EF7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 второй стрелке перехода от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Walk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Idle </w:t>
      </w:r>
    </w:p>
    <w:p w14:paraId="3A0D68CE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291840" cy="3753485"/>
            <wp:effectExtent l="0" t="0" r="0" b="1079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37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BCB6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 персонаже должен быть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Animator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 котором назначен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Animstor Controller</w:t>
      </w:r>
    </w:p>
    <w:p w14:paraId="335ED61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 коде получаем ссылку на аниматор </w:t>
      </w:r>
    </w:p>
    <w:p w14:paraId="4076FFD5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[SerializeField] private Animator animator;</w:t>
      </w:r>
    </w:p>
    <w:p w14:paraId="292CB73A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496CFB2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Параметр</w:t>
      </w:r>
    </w:p>
    <w:p w14:paraId="41559FC0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private static readonly int WalkHash = Animator.StringToHash("Walk");</w:t>
      </w:r>
    </w:p>
    <w:p w14:paraId="1E4F5E3F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867275" cy="1552575"/>
            <wp:effectExtent l="0" t="0" r="9525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564B7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314825" cy="1943100"/>
            <wp:effectExtent l="0" t="0" r="13335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4D24F5E"/>
    <w:rsid w:val="085A4A3F"/>
    <w:rsid w:val="18B22F8F"/>
    <w:rsid w:val="1A04633A"/>
    <w:rsid w:val="1ACC7729"/>
    <w:rsid w:val="1E9C234C"/>
    <w:rsid w:val="1FE97D4E"/>
    <w:rsid w:val="1FFB3A6C"/>
    <w:rsid w:val="20D94EF4"/>
    <w:rsid w:val="2DFC6AC8"/>
    <w:rsid w:val="329C61C8"/>
    <w:rsid w:val="33A17F7C"/>
    <w:rsid w:val="37DC3D54"/>
    <w:rsid w:val="39EC09BC"/>
    <w:rsid w:val="3FC04442"/>
    <w:rsid w:val="3FC6128D"/>
    <w:rsid w:val="45A54B79"/>
    <w:rsid w:val="4BA251F3"/>
    <w:rsid w:val="4FF96D33"/>
    <w:rsid w:val="530B16F1"/>
    <w:rsid w:val="53296B25"/>
    <w:rsid w:val="56E10CF6"/>
    <w:rsid w:val="5942577F"/>
    <w:rsid w:val="5CB41AD0"/>
    <w:rsid w:val="5E454B77"/>
    <w:rsid w:val="5F023ABC"/>
    <w:rsid w:val="60A508C8"/>
    <w:rsid w:val="62766130"/>
    <w:rsid w:val="64A03DD8"/>
    <w:rsid w:val="6FEA6A04"/>
    <w:rsid w:val="70BD499C"/>
    <w:rsid w:val="74A44628"/>
    <w:rsid w:val="7BA80ADE"/>
    <w:rsid w:val="7CD029D5"/>
    <w:rsid w:val="7F48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8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2026-03-10T06:32:38Z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32971687E2B74DFFA2DE175B765B023C_12</vt:lpwstr>
  </property>
</Properties>
</file>