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Effects</w:t>
      </w:r>
    </w:p>
    <w:p w14:paraId="501C18C6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5273040" cy="208216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9F1AC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Particle System</w:t>
      </w:r>
    </w:p>
    <w:p w14:paraId="3F42071B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Система частиц - создаёт много маленьких объектов (частиц), которые выглядят как:</w:t>
      </w:r>
    </w:p>
    <w:p w14:paraId="1E442A7C">
      <w:pPr>
        <w:numPr>
          <w:ilvl w:val="0"/>
          <w:numId w:val="1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дым </w:t>
      </w:r>
    </w:p>
    <w:p w14:paraId="49160334">
      <w:pPr>
        <w:numPr>
          <w:ilvl w:val="0"/>
          <w:numId w:val="1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огонь </w:t>
      </w:r>
    </w:p>
    <w:p w14:paraId="7972ED29">
      <w:pPr>
        <w:numPr>
          <w:ilvl w:val="0"/>
          <w:numId w:val="1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искры </w:t>
      </w:r>
    </w:p>
    <w:p w14:paraId="0480A28C">
      <w:pPr>
        <w:numPr>
          <w:ilvl w:val="0"/>
          <w:numId w:val="1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магия </w:t>
      </w:r>
    </w:p>
    <w:p w14:paraId="156CF268">
      <w:pPr>
        <w:numPr>
          <w:ilvl w:val="0"/>
          <w:numId w:val="1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Дождь</w:t>
      </w:r>
    </w:p>
    <w:p w14:paraId="6D0FF721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Добавим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Particle System</w:t>
      </w:r>
    </w:p>
    <w:p w14:paraId="077CC0D3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103755" cy="2802890"/>
            <wp:effectExtent l="0" t="0" r="1460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03A1A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09005D8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испекторе есть множество параметров </w:t>
      </w:r>
    </w:p>
    <w:p w14:paraId="1A8C3D90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536825" cy="2600325"/>
            <wp:effectExtent l="0" t="0" r="825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712595" cy="323659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600D9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Duration</w:t>
      </w:r>
    </w:p>
    <w:p w14:paraId="771F3181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Сколько времени длится эффект</w:t>
      </w:r>
    </w:p>
    <w:p w14:paraId="422873D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5 = эффект живёт 5 секунд</w:t>
      </w:r>
    </w:p>
    <w:p w14:paraId="74F96CE3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Looping</w:t>
      </w:r>
    </w:p>
    <w:p w14:paraId="5512950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Повторяется ли эффект</w:t>
      </w:r>
    </w:p>
    <w:p w14:paraId="6EC4421E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Start Lifetime</w:t>
      </w:r>
    </w:p>
    <w:p w14:paraId="3695A6C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Сколько живёт каждая частица</w:t>
      </w:r>
    </w:p>
    <w:p w14:paraId="06EA80DF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больше = частицы дольше остаются на экране</w:t>
      </w:r>
    </w:p>
    <w:p w14:paraId="38326060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Start Speed</w:t>
      </w:r>
    </w:p>
    <w:p w14:paraId="3E4FD67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Скорость частиц</w:t>
      </w:r>
    </w:p>
    <w:p w14:paraId="034DEB3E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0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стоит на месте </w:t>
      </w:r>
    </w:p>
    <w:p w14:paraId="1131C434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5+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летят быстро</w:t>
      </w:r>
    </w:p>
    <w:p w14:paraId="61A9770C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Start Size</w:t>
      </w:r>
    </w:p>
    <w:p w14:paraId="7D92720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Размер частиц</w:t>
      </w:r>
    </w:p>
    <w:p w14:paraId="0438E215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больше = крупнее</w:t>
      </w:r>
    </w:p>
    <w:p w14:paraId="70D957DA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Start Color</w:t>
      </w:r>
    </w:p>
    <w:p w14:paraId="28D651D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Цвет частиц</w:t>
      </w:r>
    </w:p>
    <w:p w14:paraId="7DA6A00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можно выбрать любой (огонь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оранжевый, магия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фиолетовый)</w:t>
      </w:r>
    </w:p>
    <w:p w14:paraId="72B196CB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Gravity Modifier</w:t>
      </w:r>
    </w:p>
    <w:p w14:paraId="1E2871F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Влияние гравитации</w:t>
      </w:r>
    </w:p>
    <w:p w14:paraId="182BB23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0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не падают </w:t>
      </w:r>
    </w:p>
    <w:p w14:paraId="5C999EE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падают как обычные объекты</w:t>
      </w:r>
    </w:p>
    <w:p w14:paraId="21A94879">
      <w:pPr>
        <w:numPr>
          <w:ilvl w:val="1"/>
          <w:numId w:val="12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Simulation Space</w:t>
      </w:r>
    </w:p>
    <w:p w14:paraId="2D3DA371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Где живут частицы</w:t>
      </w:r>
    </w:p>
    <w:p w14:paraId="0FAE298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Local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двигаются вместе с объектом </w:t>
      </w:r>
    </w:p>
    <w:p w14:paraId="4E258F7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World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остаются в мире </w:t>
      </w:r>
    </w:p>
    <w:p w14:paraId="04EC59F8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Например:</w:t>
      </w:r>
    </w:p>
    <w:p w14:paraId="50DB584E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дым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World </w:t>
      </w:r>
    </w:p>
    <w:p w14:paraId="7D4F81B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след за мечом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Local</w:t>
      </w:r>
    </w:p>
    <w:p w14:paraId="725231DD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6242684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Модули</w:t>
      </w:r>
    </w:p>
    <w:p w14:paraId="73D17ACF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1712595" cy="323659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08A70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Emission</w:t>
      </w:r>
    </w:p>
    <w:p w14:paraId="6518EAD1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Сколько частиц создаётся</w:t>
      </w:r>
    </w:p>
    <w:p w14:paraId="3175DF51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Rate over Time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частиц в секунду </w:t>
      </w:r>
    </w:p>
    <w:p w14:paraId="090BE86C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больше значение = плотнее эффект</w:t>
      </w:r>
    </w:p>
    <w:p w14:paraId="4E74100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752975" cy="1485900"/>
            <wp:effectExtent l="0" t="0" r="1905" b="762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7A83E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Shape</w:t>
      </w:r>
    </w:p>
    <w:p w14:paraId="71526CF6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Откуда появляются частицы</w:t>
      </w:r>
    </w:p>
    <w:p w14:paraId="0E5295AE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Cone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огонь </w:t>
      </w:r>
    </w:p>
    <w:p w14:paraId="5BB7B51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Sphere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взрыв </w:t>
      </w:r>
    </w:p>
    <w:p w14:paraId="5E988E0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Box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дождь</w:t>
      </w:r>
    </w:p>
    <w:p w14:paraId="5A702367"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2308860" cy="1931670"/>
            <wp:effectExtent l="0" t="0" r="7620" b="381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5B73C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Velocity over Lifetime</w:t>
      </w:r>
    </w:p>
    <w:p w14:paraId="1E929C9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Как частицы двигаются со временем</w:t>
      </w:r>
    </w:p>
    <w:p w14:paraId="016F6A46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можно задать направление (например вверх для дыма)</w:t>
      </w:r>
    </w:p>
    <w:p w14:paraId="2EA7099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648200" cy="1257300"/>
            <wp:effectExtent l="0" t="0" r="0" b="762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1F233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Color over Lifetime</w:t>
      </w:r>
    </w:p>
    <w:p w14:paraId="2F64D9CE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Изменение цвета</w:t>
      </w:r>
    </w:p>
    <w:p w14:paraId="78DF7774"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838450" cy="1908175"/>
            <wp:effectExtent l="0" t="0" r="11430" b="1206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6813A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Size over Lifetime</w:t>
      </w:r>
    </w:p>
    <w:p w14:paraId="7B09FF7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Изменение размера</w:t>
      </w:r>
    </w:p>
    <w:p w14:paraId="519FF5FA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848225" cy="571500"/>
            <wp:effectExtent l="0" t="0" r="13335" b="762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DFAA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762500" cy="1266825"/>
            <wp:effectExtent l="0" t="0" r="7620" b="13335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BE29F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Rotation over Lifetime</w:t>
      </w:r>
    </w:p>
    <w:p w14:paraId="2D19E23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Вращение частиц</w:t>
      </w:r>
    </w:p>
    <w:p w14:paraId="4294B046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838700" cy="619125"/>
            <wp:effectExtent l="0" t="0" r="7620" b="5715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FDF7F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Noise</w:t>
      </w:r>
    </w:p>
    <w:p w14:paraId="078DEF8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Добавляет "хаос"</w:t>
      </w:r>
    </w:p>
    <w:p w14:paraId="30E4FB47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Делает эффект:</w:t>
      </w:r>
    </w:p>
    <w:p w14:paraId="13A81F5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более живым </w:t>
      </w:r>
    </w:p>
    <w:p w14:paraId="2C80394A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менее «идеальным»</w:t>
      </w:r>
    </w:p>
    <w:p w14:paraId="10E2DBAA"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571875" cy="2141855"/>
            <wp:effectExtent l="0" t="0" r="9525" b="6985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510CA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Collision</w:t>
      </w:r>
    </w:p>
    <w:p w14:paraId="51A9D28C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сталкиваются с объектами</w:t>
      </w:r>
    </w:p>
    <w:p w14:paraId="7B4F3B7A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Например:</w:t>
      </w:r>
    </w:p>
    <w:p w14:paraId="0532834D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искры отскакивают от пола</w:t>
      </w:r>
    </w:p>
    <w:p w14:paraId="5CAF9C21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097530" cy="2105025"/>
            <wp:effectExtent l="0" t="0" r="11430" b="13335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33CC9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Sub Emitters</w:t>
      </w:r>
    </w:p>
    <w:p w14:paraId="2D1CAFB4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создают другие частицы</w:t>
      </w:r>
    </w:p>
    <w:p w14:paraId="1A006D69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Например:</w:t>
      </w:r>
    </w:p>
    <w:p w14:paraId="00141418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взрыв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искры + дым</w:t>
      </w:r>
    </w:p>
    <w:p w14:paraId="2A85F1A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743450" cy="1181100"/>
            <wp:effectExtent l="0" t="0" r="11430" b="762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02968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Texture Sheet Animation</w:t>
      </w:r>
    </w:p>
    <w:p w14:paraId="07E999FB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Анимация текстуры</w:t>
      </w:r>
    </w:p>
    <w:p w14:paraId="625ED5A1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Используется для:</w:t>
      </w:r>
    </w:p>
    <w:p w14:paraId="1031A289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огня </w:t>
      </w:r>
    </w:p>
    <w:p w14:paraId="1F828C82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взрывов</w:t>
      </w:r>
    </w:p>
    <w:p w14:paraId="1F50799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914900" cy="1524000"/>
            <wp:effectExtent l="0" t="0" r="762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18783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Lights</w:t>
      </w:r>
    </w:p>
    <w:p w14:paraId="0DEA8C0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излучают свет</w:t>
      </w:r>
    </w:p>
    <w:p w14:paraId="04447BB9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Например:</w:t>
      </w:r>
    </w:p>
    <w:p w14:paraId="7B37335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огонь освещает сцену</w:t>
      </w:r>
    </w:p>
    <w:p w14:paraId="765B95DB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4619625" cy="1790700"/>
            <wp:effectExtent l="0" t="0" r="13335" b="762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B964E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Trails</w:t>
      </w:r>
    </w:p>
    <w:p w14:paraId="25571FAC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След за частицами</w:t>
      </w:r>
    </w:p>
    <w:p w14:paraId="2AB43FD9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Например:</w:t>
      </w:r>
    </w:p>
    <w:p w14:paraId="20C3DF5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магия </w:t>
      </w:r>
    </w:p>
    <w:p w14:paraId="44C3B5C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хвост кометы</w:t>
      </w:r>
    </w:p>
    <w:p w14:paraId="6DDC29C6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762500" cy="3076575"/>
            <wp:effectExtent l="0" t="0" r="7620" b="1905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BED0">
      <w:pPr>
        <w:numPr>
          <w:ilvl w:val="0"/>
          <w:numId w:val="13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Renderer</w:t>
      </w:r>
    </w:p>
    <w:p w14:paraId="2DBCB993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Как частицы выглядят (материал)</w:t>
      </w:r>
    </w:p>
    <w:p w14:paraId="5E4D3DFD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695825" cy="3400425"/>
            <wp:effectExtent l="0" t="0" r="13335" b="13335"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CFA8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Языки пламени </w:t>
      </w:r>
    </w:p>
    <w:p w14:paraId="51423F28">
      <w:pPr>
        <w:numPr>
          <w:ilvl w:val="0"/>
          <w:numId w:val="0"/>
        </w:numPr>
        <w:spacing w:line="360" w:lineRule="auto"/>
        <w:ind w:left="84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505075" cy="2981325"/>
            <wp:effectExtent l="0" t="0" r="9525" b="5715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88D6"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240915" cy="2523490"/>
            <wp:effectExtent l="0" t="0" r="14605" b="6350"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274570" cy="1565275"/>
            <wp:effectExtent l="0" t="0" r="11430" b="4445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2045E">
      <w:pPr>
        <w:numPr>
          <w:ilvl w:val="0"/>
          <w:numId w:val="0"/>
        </w:numPr>
        <w:spacing w:line="360" w:lineRule="auto"/>
        <w:ind w:left="840"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988185" cy="1294765"/>
            <wp:effectExtent l="0" t="0" r="8255" b="635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365375" cy="1030605"/>
            <wp:effectExtent l="0" t="0" r="12065" b="5715"/>
            <wp:docPr id="2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E5371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Particle System Force Field</w:t>
      </w:r>
    </w:p>
    <w:p w14:paraId="0516BA8F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Дополнение к частицам. Поле, которое влияет на частицы (толкает, притягивает, закручивает)</w:t>
      </w:r>
    </w:p>
    <w:p w14:paraId="2020DF78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ветер, который уносит дым </w:t>
      </w:r>
    </w:p>
    <w:p w14:paraId="3F698C68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вихрь или торнадо</w:t>
      </w:r>
    </w:p>
    <w:p w14:paraId="1F657FD5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Добавляем в сцену и ставим ближе к существующим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Particle System,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то невидеимое поле которое будет влиять на частицы</w:t>
      </w:r>
    </w:p>
    <w:p w14:paraId="054A1E44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частицах нужно активировать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External Forces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для того чтоб было взаимодействие</w:t>
      </w:r>
    </w:p>
    <w:p w14:paraId="6BDB5290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943475" cy="847725"/>
            <wp:effectExtent l="0" t="0" r="9525" b="5715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0AD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56797C4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Настройки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Force Field</w:t>
      </w:r>
    </w:p>
    <w:p w14:paraId="791EFB6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1715770" cy="2097405"/>
            <wp:effectExtent l="0" t="0" r="6350" b="5715"/>
            <wp:docPr id="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2590800" cy="1511300"/>
            <wp:effectExtent l="0" t="0" r="0" b="12700"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10869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Shape</w:t>
      </w:r>
    </w:p>
    <w:p w14:paraId="166F41D9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Форма поля</w:t>
      </w:r>
    </w:p>
    <w:p w14:paraId="3B133D8F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Sphere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круг </w:t>
      </w:r>
    </w:p>
    <w:p w14:paraId="594990B4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Box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коробка</w:t>
      </w:r>
    </w:p>
    <w:p w14:paraId="114B0994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Start Range / End Range</w:t>
      </w:r>
    </w:p>
    <w:p w14:paraId="61F95075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Радиус действия</w:t>
      </w:r>
    </w:p>
    <w:p w14:paraId="7EBD8148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внутри Start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сильное влияние </w:t>
      </w:r>
    </w:p>
    <w:p w14:paraId="651CBDB2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 End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ослабевает</w:t>
      </w:r>
    </w:p>
    <w:p w14:paraId="5C07C05B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Direction X/Y/Z</w:t>
      </w:r>
    </w:p>
    <w:p w14:paraId="40F6E7BC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Направление силы</w:t>
      </w:r>
    </w:p>
    <w:p w14:paraId="130A7C45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Пример:</w:t>
      </w:r>
    </w:p>
    <w:p w14:paraId="13817F6E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Y = 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частицы вверх </w:t>
      </w:r>
    </w:p>
    <w:p w14:paraId="57403520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X = 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вбок</w:t>
      </w:r>
    </w:p>
    <w:p w14:paraId="3AE89720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Gravity</w:t>
      </w:r>
    </w:p>
    <w:p w14:paraId="079FFAA8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Притягивает к центру</w:t>
      </w:r>
    </w:p>
    <w:p w14:paraId="5118A2A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отрицательное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притягивает </w:t>
      </w:r>
    </w:p>
    <w:p w14:paraId="0B055CFD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положительное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отталкивает</w:t>
      </w:r>
    </w:p>
    <w:p w14:paraId="3BF3A12C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Rotation</w:t>
      </w:r>
    </w:p>
    <w:p w14:paraId="530A6D9B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Закручивает частицы</w:t>
      </w:r>
    </w:p>
    <w:p w14:paraId="1EDED0F8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Делает эффект вихря</w:t>
      </w:r>
    </w:p>
    <w:p w14:paraId="10029D0A">
      <w:pPr>
        <w:numPr>
          <w:ilvl w:val="0"/>
          <w:numId w:val="1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Drag</w:t>
      </w:r>
    </w:p>
    <w:p w14:paraId="0FD7D85D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Замедляет частицы</w:t>
      </w:r>
    </w:p>
    <w:p w14:paraId="1686FDA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18C27C40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Trail</w:t>
      </w:r>
    </w:p>
    <w:p w14:paraId="1714C6FE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След за объектом. Создаёт линию/шлейф за движущимся объектом</w:t>
      </w:r>
    </w:p>
    <w:p w14:paraId="4CD6B8E4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след от меча </w:t>
      </w:r>
    </w:p>
    <w:p w14:paraId="55A2556E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хвост у кометы </w:t>
      </w:r>
    </w:p>
    <w:p w14:paraId="4A2A6E50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эффект скорости у персонажа</w:t>
      </w:r>
    </w:p>
    <w:p w14:paraId="0B9A4F29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анимированный объект в компоненты добавляем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Trail Render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(или создаем эффект и закидываем как дочерний элемент)</w:t>
      </w:r>
    </w:p>
    <w:p w14:paraId="7CBCAAFE">
      <w:pPr>
        <w:numPr>
          <w:ilvl w:val="0"/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92475" cy="1827530"/>
            <wp:effectExtent l="0" t="0" r="14605" b="1270"/>
            <wp:docPr id="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92475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3A26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Width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ширина + длина хвоста (с начала до конца)</w:t>
      </w:r>
    </w:p>
    <w:p w14:paraId="7561D685">
      <w:pPr>
        <w:numPr>
          <w:ilvl w:val="0"/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940050" cy="1292225"/>
            <wp:effectExtent l="0" t="0" r="1270" b="3175"/>
            <wp:docPr id="3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27223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Time</w:t>
      </w:r>
    </w:p>
    <w:p w14:paraId="63C8F246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сколько живёт след</w:t>
      </w:r>
    </w:p>
    <w:p w14:paraId="0292A617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0.2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короткий </w:t>
      </w:r>
    </w:p>
    <w:p w14:paraId="226E72FA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1+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длинный хвост</w:t>
      </w:r>
    </w:p>
    <w:p w14:paraId="5F052EA0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Material</w:t>
      </w:r>
    </w:p>
    <w:p w14:paraId="20D2CA9C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как выглядит след</w:t>
      </w:r>
    </w:p>
    <w:p w14:paraId="06D08534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часто используют Unlit / Color или glow</w:t>
      </w:r>
    </w:p>
    <w:p w14:paraId="3F0F3BC5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Min Vertex Distance</w:t>
      </w:r>
    </w:p>
    <w:p w14:paraId="1512AFE4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насколько часто добавляются точки</w:t>
      </w:r>
    </w:p>
    <w:p w14:paraId="4ADFB101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меньше = плавнее, но тяжелее</w:t>
      </w:r>
    </w:p>
    <w:p w14:paraId="2683EF10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616835" cy="1791970"/>
            <wp:effectExtent l="0" t="0" r="4445" b="6350"/>
            <wp:docPr id="3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CB6FA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238250" cy="1752600"/>
            <wp:effectExtent l="0" t="0" r="11430" b="0"/>
            <wp:docPr id="3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EEE0F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EFEAD2C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VFX Graph</w:t>
      </w:r>
    </w:p>
    <w:p w14:paraId="628B8488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5271770" cy="2470785"/>
            <wp:effectExtent l="0" t="0" r="1270" b="13335"/>
            <wp:docPr id="3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0C7B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4312285" cy="3209925"/>
            <wp:effectExtent l="0" t="0" r="63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1228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D43F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4772025" cy="1190625"/>
            <wp:effectExtent l="0" t="0" r="13335" b="13335"/>
            <wp:docPr id="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0EA73"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Нажимаем на кнопку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New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 выбираем шаблон</w:t>
      </w:r>
    </w:p>
    <w:p w14:paraId="0C3A897A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919730" cy="2880360"/>
            <wp:effectExtent l="0" t="0" r="6350" b="0"/>
            <wp:docPr id="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BA1F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Так же можем установите шаблоны для обучения</w:t>
      </w:r>
    </w:p>
    <w:p w14:paraId="1DD968C3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200275" cy="457200"/>
            <wp:effectExtent l="0" t="0" r="9525" b="0"/>
            <wp:docPr id="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A5504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959610" cy="2780030"/>
            <wp:effectExtent l="0" t="0" r="6350" b="8890"/>
            <wp:docPr id="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F7C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того как выберите шаблон нам открывается окно с нодами </w:t>
      </w:r>
    </w:p>
    <w:p w14:paraId="314B68C2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885950" cy="1276350"/>
            <wp:effectExtent l="0" t="0" r="3810" b="3810"/>
            <wp:docPr id="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AD2C5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Где есть 4 основных блока </w:t>
      </w:r>
    </w:p>
    <w:p w14:paraId="3DC50FE0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626235" cy="3967480"/>
            <wp:effectExtent l="0" t="0" r="4445" b="1016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04E0">
      <w:pPr>
        <w:numPr>
          <w:ilvl w:val="0"/>
          <w:numId w:val="16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Spawn</w:t>
      </w:r>
    </w:p>
    <w:p w14:paraId="7612E62D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Отвечает за появление частиц</w:t>
      </w:r>
    </w:p>
    <w:p w14:paraId="58593F53">
      <w:pPr>
        <w:numPr>
          <w:ilvl w:val="0"/>
          <w:numId w:val="17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сколько частиц создаётся </w:t>
      </w:r>
    </w:p>
    <w:p w14:paraId="64927F40">
      <w:pPr>
        <w:numPr>
          <w:ilvl w:val="0"/>
          <w:numId w:val="17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когда они появляются</w:t>
      </w:r>
    </w:p>
    <w:p w14:paraId="14F04DCE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Каждую секунду создается 50 частиц</w:t>
      </w:r>
    </w:p>
    <w:p w14:paraId="30C5A02E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4352925" cy="1790700"/>
            <wp:effectExtent l="0" t="0" r="5715" b="7620"/>
            <wp:docPr id="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6B75">
      <w:pPr>
        <w:numPr>
          <w:ilvl w:val="0"/>
          <w:numId w:val="16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Initialize</w:t>
      </w:r>
    </w:p>
    <w:p w14:paraId="6FA4B779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Задаёт начальные свойства:</w:t>
      </w:r>
    </w:p>
    <w:p w14:paraId="6EBA00B9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скорость </w:t>
      </w:r>
    </w:p>
    <w:p w14:paraId="48FCFB45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размер </w:t>
      </w:r>
    </w:p>
    <w:p w14:paraId="278AC8F5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Цвет</w:t>
      </w:r>
    </w:p>
    <w:p w14:paraId="4595174D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Particle Strip - это не отдельные точки, а связанная цепочка частиц, как линия или след (как хвост комет)</w:t>
      </w:r>
    </w:p>
    <w:p w14:paraId="221AE9FC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Strip Capacity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= 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сколько «линий» одновременно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(1 = одна линия)</w:t>
      </w:r>
    </w:p>
    <w:p w14:paraId="228692BA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Particle Per Strip Count = 72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сколько точек в линии</w:t>
      </w:r>
    </w:p>
    <w:p w14:paraId="22BBB110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Мы создаём одну линию, состоящую из 72 частиц</w:t>
      </w:r>
    </w:p>
    <w:p w14:paraId="3F41FA9C">
      <w:pPr>
        <w:numPr>
          <w:ilvl w:val="0"/>
          <w:numId w:val="18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Set Lifetime</w:t>
      </w:r>
    </w:p>
    <w:p w14:paraId="63F9C6CA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Lifetime = 3 </w:t>
      </w:r>
    </w:p>
    <w:p w14:paraId="708204AC">
      <w:pPr>
        <w:numPr>
          <w:ilvl w:val="0"/>
          <w:numId w:val="0"/>
        </w:numPr>
        <w:spacing w:line="360" w:lineRule="auto"/>
        <w:ind w:left="840" w:leftChars="0" w:firstLine="719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каждая частица живёт 3 секунды</w:t>
      </w:r>
    </w:p>
    <w:p w14:paraId="3A95B695">
      <w:pPr>
        <w:numPr>
          <w:ilvl w:val="0"/>
          <w:numId w:val="19"/>
        </w:numPr>
        <w:spacing w:line="360" w:lineRule="auto"/>
        <w:ind w:left="1260" w:leftChars="0" w:hanging="4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Add Position Sequential</w:t>
      </w:r>
    </w:p>
    <w:p w14:paraId="478E350D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Это ключевой блок - тут формируется форма линии</w:t>
      </w:r>
    </w:p>
    <w:p w14:paraId="2F754277">
      <w:pPr>
        <w:numPr>
          <w:ilvl w:val="0"/>
          <w:numId w:val="0"/>
        </w:numPr>
        <w:spacing w:line="360" w:lineRule="auto"/>
        <w:ind w:left="84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Что происходит:</w:t>
      </w:r>
    </w:p>
    <w:p w14:paraId="563232DE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Mode: Circle </w:t>
      </w:r>
    </w:p>
    <w:p w14:paraId="5529CBFC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Count: 72 </w:t>
      </w:r>
    </w:p>
    <w:p w14:paraId="4EF75F3E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Radius: 0.01</w:t>
      </w:r>
    </w:p>
    <w:p w14:paraId="607A8E60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располагаются по кругу</w:t>
      </w:r>
    </w:p>
    <w:p w14:paraId="10BCE3EA">
      <w:pPr>
        <w:numPr>
          <w:ilvl w:val="1"/>
          <w:numId w:val="19"/>
        </w:numPr>
        <w:spacing w:line="360" w:lineRule="auto"/>
        <w:ind w:left="168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Index = Particle ID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каждая частица получает своё место в круге </w:t>
      </w:r>
    </w:p>
    <w:p w14:paraId="63EA62D9">
      <w:pPr>
        <w:numPr>
          <w:ilvl w:val="0"/>
          <w:numId w:val="20"/>
        </w:numPr>
        <w:spacing w:line="360" w:lineRule="auto"/>
        <w:ind w:left="168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Sequential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идут по порядку → создаётся непрерывная линия</w:t>
      </w:r>
    </w:p>
    <w:p w14:paraId="4562C2BB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Set Velocity from Direction &amp; Speed</w:t>
      </w:r>
    </w:p>
    <w:p w14:paraId="6ED3D3A0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Direction = (0, 1, 0)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вверх </w:t>
      </w:r>
    </w:p>
    <w:p w14:paraId="5A5C07A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Speed = 1 </w:t>
      </w:r>
    </w:p>
    <w:p w14:paraId="104FDA87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вся линия движется вверх</w:t>
      </w:r>
    </w:p>
    <w:p w14:paraId="7516A71B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599055" cy="4312920"/>
            <wp:effectExtent l="0" t="0" r="6985" b="0"/>
            <wp:docPr id="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1699E">
      <w:pPr>
        <w:numPr>
          <w:ilvl w:val="0"/>
          <w:numId w:val="16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Update</w:t>
      </w:r>
    </w:p>
    <w:p w14:paraId="42183D6D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Определяет, как частицы ведут себя со временем:</w:t>
      </w:r>
    </w:p>
    <w:p w14:paraId="38F889E3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гравитация </w:t>
      </w:r>
    </w:p>
    <w:p w14:paraId="3AB286B7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ветер </w:t>
      </w:r>
    </w:p>
    <w:p w14:paraId="3CE12ED8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Затухание</w:t>
      </w:r>
    </w:p>
    <w:p w14:paraId="3A0BDF5A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что происходит с частицами после их создания</w:t>
      </w:r>
    </w:p>
    <w:p w14:paraId="1BC3DF3A">
      <w:pPr>
        <w:numPr>
          <w:ilvl w:val="0"/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Если Initialize - это рождение частиц, то Update - это их жизнь</w:t>
      </w:r>
    </w:p>
    <w:p w14:paraId="67F985C2">
      <w:pPr>
        <w:numPr>
          <w:ilvl w:val="0"/>
          <w:numId w:val="2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Update Position</w:t>
      </w:r>
    </w:p>
    <w:p w14:paraId="0B67708A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частицы могут двигаться</w:t>
      </w:r>
    </w:p>
    <w:p w14:paraId="05590723">
      <w:pPr>
        <w:numPr>
          <w:ilvl w:val="0"/>
          <w:numId w:val="2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Age Particles</w:t>
      </w:r>
    </w:p>
    <w:p w14:paraId="1677754D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частицы стареют (идёт отсчёт lifetime)</w:t>
      </w:r>
    </w:p>
    <w:p w14:paraId="50ADCA8F">
      <w:pPr>
        <w:numPr>
          <w:ilvl w:val="0"/>
          <w:numId w:val="2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Reap Particles</w:t>
      </w:r>
    </w:p>
    <w:p w14:paraId="5D460D94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удаляет частицы после окончания жизни</w:t>
      </w:r>
    </w:p>
    <w:p w14:paraId="7EF327CE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467100" cy="1066800"/>
            <wp:effectExtent l="0" t="0" r="7620" b="0"/>
            <wp:docPr id="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2C069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943475" cy="1905000"/>
            <wp:effectExtent l="0" t="0" r="9525" b="0"/>
            <wp:docPr id="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1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1C11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Чтоб добавить дополнительный блок (к примеру к Update), выделите секцию Update и правый клик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&gt; Create Block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в списке находим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Gravity</w:t>
      </w:r>
    </w:p>
    <w:p w14:paraId="76FE6160">
      <w:pPr>
        <w:numPr>
          <w:ilvl w:val="0"/>
          <w:numId w:val="0"/>
        </w:numPr>
        <w:spacing w:line="360" w:lineRule="auto"/>
        <w:ind w:left="420" w:leftChars="0" w:firstLine="716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286000" cy="600075"/>
            <wp:effectExtent l="0" t="0" r="0" b="9525"/>
            <wp:docPr id="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1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45D60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Теперь созданые частицы будут под действием гравитации, они будут идти вниз</w:t>
      </w:r>
    </w:p>
    <w:p w14:paraId="2803F210">
      <w:pPr>
        <w:numPr>
          <w:ilvl w:val="0"/>
          <w:numId w:val="0"/>
        </w:numPr>
        <w:spacing w:line="360" w:lineRule="auto"/>
        <w:ind w:left="420" w:leftChars="0" w:firstLine="1432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2CA1F507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7D5488D9">
      <w:pPr>
        <w:numPr>
          <w:ilvl w:val="0"/>
          <w:numId w:val="16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Output</w:t>
      </w:r>
    </w:p>
    <w:p w14:paraId="41A525A2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Отвечает за то, как частица выглядит:</w:t>
      </w:r>
    </w:p>
    <w:p w14:paraId="15DABECB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форма (квадрат, сфера, mesh) </w:t>
      </w:r>
    </w:p>
    <w:p w14:paraId="52BA4A81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материал </w:t>
      </w:r>
    </w:p>
    <w:p w14:paraId="2BA23E7A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Прозрачность</w:t>
      </w:r>
    </w:p>
    <w:p w14:paraId="4B59E0A8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Quad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частицы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это маленькие плоскости (квадраты) </w:t>
      </w:r>
    </w:p>
    <w:p w14:paraId="6A27DFC0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Blend Mode = Alpha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прозрачность работает нормально</w:t>
      </w:r>
    </w:p>
    <w:p w14:paraId="60BAAF4E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Мы рисуем каждую частицу как маленькую прозрачную картинку</w:t>
      </w:r>
    </w:p>
    <w:p w14:paraId="5406CA89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Orient: Face Camera Position</w:t>
      </w:r>
    </w:p>
    <w:p w14:paraId="5A96F5A1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частицы всегда смотрят на камеру</w:t>
      </w:r>
    </w:p>
    <w:p w14:paraId="05A2EBC1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Size Over Life</w:t>
      </w:r>
    </w:p>
    <w:p w14:paraId="24A6412C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размер меняется со временем</w:t>
      </w:r>
    </w:p>
    <w:p w14:paraId="237B95C4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График (зелёная линия):</w:t>
      </w:r>
    </w:p>
    <w:p w14:paraId="350C394C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сначала маленькие </w:t>
      </w:r>
    </w:p>
    <w:p w14:paraId="0DDE2B93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потом больше </w:t>
      </w:r>
    </w:p>
    <w:p w14:paraId="1FAFC58D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потом уменьшаются</w:t>
      </w:r>
    </w:p>
    <w:p w14:paraId="082F2087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Color Over Life</w:t>
      </w:r>
    </w:p>
    <w:p w14:paraId="70A667AB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цвет меняется со временем</w:t>
      </w:r>
    </w:p>
    <w:p w14:paraId="0BB95D7F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CADE4E9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тут не просто точки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это лента (ribbon)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. Все частицы соединяются в одну полоску, как след</w:t>
      </w:r>
    </w:p>
    <w:p w14:paraId="1EE148A4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CFE1B1F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03C79302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1861820" cy="2458720"/>
            <wp:effectExtent l="0" t="0" r="12700" b="10160"/>
            <wp:docPr id="7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1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EF86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Какие доп блоки можно поместить в каждую секцию ?</w:t>
      </w:r>
    </w:p>
    <w:p w14:paraId="059CB36D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Spawn</w:t>
      </w:r>
    </w:p>
    <w:p w14:paraId="7F2E568E">
      <w:pPr>
        <w:numPr>
          <w:ilvl w:val="1"/>
          <w:numId w:val="2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Constant Spawn Rate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частицы появляются постоянно </w:t>
      </w:r>
    </w:p>
    <w:p w14:paraId="3914BD0F">
      <w:pPr>
        <w:numPr>
          <w:ilvl w:val="0"/>
          <w:numId w:val="23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Single Burst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один «взрыв» частиц </w:t>
      </w:r>
    </w:p>
    <w:p w14:paraId="4E7842F4">
      <w:pPr>
        <w:numPr>
          <w:ilvl w:val="0"/>
          <w:numId w:val="23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Periodic Burst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повторяющиеся всплески</w:t>
      </w:r>
    </w:p>
    <w:p w14:paraId="59FF1A45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Initialize</w:t>
      </w:r>
    </w:p>
    <w:p w14:paraId="031FC7F8">
      <w:pPr>
        <w:numPr>
          <w:ilvl w:val="1"/>
          <w:numId w:val="2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Position (Sphere / Box / Circle / Line)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где появляются</w:t>
      </w:r>
    </w:p>
    <w:p w14:paraId="1472E2A3">
      <w:pPr>
        <w:numPr>
          <w:ilvl w:val="1"/>
          <w:numId w:val="2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Движение</w:t>
      </w:r>
    </w:p>
    <w:p w14:paraId="14B99959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Set Velocity Random </w:t>
      </w:r>
    </w:p>
    <w:p w14:paraId="4D51BA0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Velocity from Direction &amp; Speed</w:t>
      </w:r>
    </w:p>
    <w:p w14:paraId="1208B3E4">
      <w:pPr>
        <w:numPr>
          <w:ilvl w:val="0"/>
          <w:numId w:val="2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Внешний вид</w:t>
      </w:r>
    </w:p>
    <w:p w14:paraId="2FC6107D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Set Color </w:t>
      </w:r>
    </w:p>
    <w:p w14:paraId="2E3D692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Size</w:t>
      </w:r>
    </w:p>
    <w:p w14:paraId="2260DFFE">
      <w:pPr>
        <w:numPr>
          <w:ilvl w:val="0"/>
          <w:numId w:val="2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Жизнь</w:t>
      </w:r>
    </w:p>
    <w:p w14:paraId="78736121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Lifetime</w:t>
      </w:r>
    </w:p>
    <w:p w14:paraId="61414B3F">
      <w:pPr>
        <w:numPr>
          <w:ilvl w:val="0"/>
          <w:numId w:val="24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Дополнительно</w:t>
      </w:r>
    </w:p>
    <w:p w14:paraId="2B4492C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Set Angle / Rotation </w:t>
      </w:r>
    </w:p>
    <w:p w14:paraId="3D557AF0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Scale</w:t>
      </w:r>
    </w:p>
    <w:p w14:paraId="08EE08E1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Update</w:t>
      </w:r>
    </w:p>
    <w:p w14:paraId="368FC899">
      <w:pPr>
        <w:numPr>
          <w:ilvl w:val="0"/>
          <w:numId w:val="2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Физика</w:t>
      </w:r>
    </w:p>
    <w:p w14:paraId="1DD0CD13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Gravity </w:t>
      </w:r>
    </w:p>
    <w:p w14:paraId="4C30B48E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Drag </w:t>
      </w:r>
    </w:p>
    <w:p w14:paraId="77DEABF3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Force</w:t>
      </w:r>
    </w:p>
    <w:p w14:paraId="305BC348">
      <w:pPr>
        <w:numPr>
          <w:ilvl w:val="0"/>
          <w:numId w:val="2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Хаос / движение</w:t>
      </w:r>
    </w:p>
    <w:p w14:paraId="7CE94B53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Turbulence / Noise </w:t>
      </w:r>
    </w:p>
    <w:p w14:paraId="1B1A42E8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Curl Noise Force</w:t>
      </w:r>
    </w:p>
    <w:p w14:paraId="218C6A8D">
      <w:pPr>
        <w:numPr>
          <w:ilvl w:val="0"/>
          <w:numId w:val="2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Управление</w:t>
      </w:r>
    </w:p>
    <w:p w14:paraId="25B73FA1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Attract / Repel (Point Force) </w:t>
      </w:r>
    </w:p>
    <w:p w14:paraId="00DA8DAB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Velocity</w:t>
      </w:r>
    </w:p>
    <w:p w14:paraId="244CE01D">
      <w:pPr>
        <w:numPr>
          <w:ilvl w:val="0"/>
          <w:numId w:val="2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Анимация</w:t>
      </w:r>
    </w:p>
    <w:p w14:paraId="1FD58EE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Set Color over Life </w:t>
      </w:r>
    </w:p>
    <w:p w14:paraId="6C3333D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Set Size over Life</w:t>
      </w:r>
    </w:p>
    <w:p w14:paraId="365C6D82">
      <w:pPr>
        <w:numPr>
          <w:ilvl w:val="0"/>
          <w:numId w:val="22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Output</w:t>
      </w:r>
    </w:p>
    <w:p w14:paraId="5A1337D5">
      <w:pPr>
        <w:numPr>
          <w:ilvl w:val="1"/>
          <w:numId w:val="22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Тип отображения</w:t>
      </w:r>
    </w:p>
    <w:p w14:paraId="6B32493D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Quad (плоскость) </w:t>
      </w:r>
    </w:p>
    <w:p w14:paraId="7BEC5B22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Mesh (3D модель) </w:t>
      </w:r>
    </w:p>
    <w:p w14:paraId="46BD6F99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Particle Strip (лента)</w:t>
      </w:r>
    </w:p>
    <w:p w14:paraId="55D22423">
      <w:pPr>
        <w:numPr>
          <w:ilvl w:val="0"/>
          <w:numId w:val="26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Внешний вид</w:t>
      </w:r>
    </w:p>
    <w:p w14:paraId="41005C2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Color over Life </w:t>
      </w:r>
    </w:p>
    <w:p w14:paraId="4BF9975B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Size over Life </w:t>
      </w:r>
    </w:p>
    <w:p w14:paraId="3DB006FE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Flipbook (анимация текстуры)</w:t>
      </w:r>
    </w:p>
    <w:p w14:paraId="6482A7CA">
      <w:pPr>
        <w:numPr>
          <w:ilvl w:val="0"/>
          <w:numId w:val="26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Рендер</w:t>
      </w:r>
    </w:p>
    <w:p w14:paraId="0F79F9F2">
      <w:pPr>
        <w:numPr>
          <w:ilvl w:val="0"/>
          <w:numId w:val="0"/>
        </w:numPr>
        <w:spacing w:line="360" w:lineRule="auto"/>
        <w:ind w:firstLine="1440" w:firstLineChars="6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Blend Mode (Alpha / Additive) </w:t>
      </w:r>
    </w:p>
    <w:p w14:paraId="7A94CB28">
      <w:pPr>
        <w:numPr>
          <w:ilvl w:val="0"/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Soft Particles</w:t>
      </w:r>
    </w:p>
    <w:p w14:paraId="5D6A541B">
      <w:pPr>
        <w:numPr>
          <w:ilvl w:val="0"/>
          <w:numId w:val="26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Ориентация</w:t>
      </w:r>
    </w:p>
    <w:p w14:paraId="6521BC66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Face Camera </w:t>
      </w:r>
    </w:p>
    <w:p w14:paraId="3A1E8343">
      <w:pPr>
        <w:numPr>
          <w:ilvl w:val="0"/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Fixed Axis</w:t>
      </w:r>
    </w:p>
    <w:p w14:paraId="3CFFC767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Post Processing</w:t>
      </w:r>
    </w:p>
    <w:p w14:paraId="113234D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C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этим эффектом мы будем работать на камере</w:t>
      </w:r>
    </w:p>
    <w:p w14:paraId="1845E4ED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Package Manager </w:t>
      </w:r>
    </w:p>
    <w:p w14:paraId="2532EE9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5269230" cy="2172335"/>
            <wp:effectExtent l="0" t="0" r="3810" b="6985"/>
            <wp:docPr id="3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ABF04A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Выделяем камеру и закидываем компонеты </w:t>
      </w:r>
    </w:p>
    <w:p w14:paraId="66365A7D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038350" cy="2114550"/>
            <wp:effectExtent l="0" t="0" r="3810" b="3810"/>
            <wp:docPr id="3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9A7DD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928745" cy="3188970"/>
            <wp:effectExtent l="0" t="0" r="3175" b="11430"/>
            <wp:docPr id="3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92874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B2A8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5272405" cy="1276350"/>
            <wp:effectExtent l="0" t="0" r="635" b="3810"/>
            <wp:docPr id="4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664A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 компоненте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Volume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нажимаем на кнопку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New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для создания объекта, после появляется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Add effect</w:t>
      </w:r>
    </w:p>
    <w:p w14:paraId="29722A93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576955" cy="2025650"/>
            <wp:effectExtent l="0" t="0" r="4445" b="1270"/>
            <wp:docPr id="3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76955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C379D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014DC56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Нажав на кнопку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Add effet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открывается список возможных эффектов</w:t>
      </w:r>
    </w:p>
    <w:p w14:paraId="60D986DA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380490" cy="1781810"/>
            <wp:effectExtent l="0" t="0" r="6350" b="1270"/>
            <wp:docPr id="3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AE0A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Depth of Field</w:t>
      </w:r>
    </w:p>
    <w:p w14:paraId="27262C3A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631440" cy="1998345"/>
            <wp:effectExtent l="0" t="0" r="5080" b="13335"/>
            <wp:docPr id="5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89544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562475" cy="1590675"/>
            <wp:effectExtent l="0" t="0" r="9525" b="9525"/>
            <wp:docPr id="5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533B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Lens Distortion</w:t>
      </w:r>
    </w:p>
    <w:p w14:paraId="2E4CA760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946400" cy="2029460"/>
            <wp:effectExtent l="0" t="0" r="10160" b="12700"/>
            <wp:docPr id="5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0F96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648200" cy="1866900"/>
            <wp:effectExtent l="0" t="0" r="0" b="7620"/>
            <wp:docPr id="58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FD67B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Motion Blur</w:t>
      </w:r>
    </w:p>
    <w:p w14:paraId="3C6049D3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Chromatic Aberration</w:t>
      </w:r>
    </w:p>
    <w:p w14:paraId="14D8A6D1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677285" cy="1826260"/>
            <wp:effectExtent l="0" t="0" r="10795" b="2540"/>
            <wp:docPr id="49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677285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8C5E8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667250" cy="781050"/>
            <wp:effectExtent l="0" t="0" r="11430" b="11430"/>
            <wp:docPr id="5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4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0472A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Auto Exposure</w:t>
      </w:r>
    </w:p>
    <w:p w14:paraId="2C2AABA6">
      <w:pPr>
        <w:numPr>
          <w:ilvl w:val="0"/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2AAEF0D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Color Grading</w:t>
      </w:r>
    </w:p>
    <w:p w14:paraId="7028299F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053080" cy="2322830"/>
            <wp:effectExtent l="0" t="0" r="10160" b="8890"/>
            <wp:docPr id="5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4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53080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915CF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493770" cy="1186815"/>
            <wp:effectExtent l="0" t="0" r="11430" b="1905"/>
            <wp:docPr id="5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68CC0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Bloom</w:t>
      </w:r>
    </w:p>
    <w:p w14:paraId="7947CD0F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799715" cy="1731645"/>
            <wp:effectExtent l="0" t="0" r="4445" b="5715"/>
            <wp:docPr id="5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4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DAE7C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999740" cy="1873885"/>
            <wp:effectExtent l="0" t="0" r="2540" b="635"/>
            <wp:docPr id="5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4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11997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Vignette</w:t>
      </w:r>
    </w:p>
    <w:p w14:paraId="7C730557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367405" cy="2016125"/>
            <wp:effectExtent l="0" t="0" r="635" b="10795"/>
            <wp:docPr id="4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367405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D28CF">
      <w:pPr>
        <w:numPr>
          <w:ilvl w:val="0"/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657725" cy="2038350"/>
            <wp:effectExtent l="0" t="0" r="5715" b="3810"/>
            <wp:docPr id="48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FC0E4">
      <w:pPr>
        <w:numPr>
          <w:ilvl w:val="0"/>
          <w:numId w:val="15"/>
        </w:numPr>
        <w:spacing w:line="360" w:lineRule="auto"/>
        <w:ind w:left="84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Grain</w:t>
      </w:r>
    </w:p>
    <w:p w14:paraId="2CE613A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561590" cy="1947545"/>
            <wp:effectExtent l="0" t="0" r="13970" b="3175"/>
            <wp:docPr id="59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EA0E2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591050" cy="1143000"/>
            <wp:effectExtent l="0" t="0" r="11430" b="0"/>
            <wp:docPr id="60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82314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48A6E0C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Если это не работает то нужно добавляем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Volume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 сцену</w:t>
      </w:r>
    </w:p>
    <w:p w14:paraId="5EFCC2F0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212465" cy="2278380"/>
            <wp:effectExtent l="0" t="0" r="3175" b="7620"/>
            <wp:docPr id="4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3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8E6C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 компоненте, нажимаем на кнопку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New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после появляется кнопка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Add Override</w:t>
      </w:r>
    </w:p>
    <w:p w14:paraId="02CAC0A4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051175" cy="1624330"/>
            <wp:effectExtent l="0" t="0" r="12065" b="6350"/>
            <wp:docPr id="4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3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51175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9CB3F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752850" cy="1219200"/>
            <wp:effectExtent l="0" t="0" r="11430" b="0"/>
            <wp:docPr id="44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07E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Выбираем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Post Process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выбираем эффект, раьотаеют они точно так же как и выше описанные, только этот способ немного другой </w:t>
      </w:r>
    </w:p>
    <w:p w14:paraId="63AF958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076450" cy="1314450"/>
            <wp:effectExtent l="0" t="0" r="11430" b="11430"/>
            <wp:docPr id="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E63AC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689100" cy="2582545"/>
            <wp:effectExtent l="0" t="0" r="2540" b="8255"/>
            <wp:docPr id="4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15542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5D6E5D60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6D701163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Sound</w:t>
      </w:r>
    </w:p>
    <w:p w14:paraId="1FB610D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42D0A1"/>
    <w:multiLevelType w:val="singleLevel"/>
    <w:tmpl w:val="8942D0A1"/>
    <w:lvl w:ilvl="0" w:tentative="0">
      <w:start w:val="1"/>
      <w:numFmt w:val="decimal"/>
      <w:lvlText w:val="%1."/>
      <w:lvlJc w:val="left"/>
      <w:pPr>
        <w:tabs>
          <w:tab w:val="left" w:pos="845"/>
        </w:tabs>
        <w:ind w:left="845" w:leftChars="0" w:hanging="425" w:firstLineChars="0"/>
      </w:pPr>
      <w:rPr>
        <w:rFonts w:hint="default"/>
      </w:rPr>
    </w:lvl>
  </w:abstractNum>
  <w:abstractNum w:abstractNumId="1">
    <w:nsid w:val="9600BA61"/>
    <w:multiLevelType w:val="singleLevel"/>
    <w:tmpl w:val="9600BA6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961EB83A"/>
    <w:multiLevelType w:val="singleLevel"/>
    <w:tmpl w:val="961EB83A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3">
    <w:nsid w:val="9667D8CC"/>
    <w:multiLevelType w:val="multilevel"/>
    <w:tmpl w:val="9667D8C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4">
    <w:nsid w:val="D1AB7D5F"/>
    <w:multiLevelType w:val="multilevel"/>
    <w:tmpl w:val="D1AB7D5F"/>
    <w:lvl w:ilvl="0" w:tentative="0">
      <w:start w:val="1"/>
      <w:numFmt w:val="bullet"/>
      <w:lvlText w:val="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168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210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252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94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336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378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420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4620" w:leftChars="0" w:hanging="420" w:firstLineChars="0"/>
      </w:pPr>
      <w:rPr>
        <w:rFonts w:hint="default" w:ascii="Wingdings" w:hAnsi="Wingdings"/>
      </w:rPr>
    </w:lvl>
  </w:abstractNum>
  <w:abstractNum w:abstractNumId="5">
    <w:nsid w:val="DA77AB15"/>
    <w:multiLevelType w:val="singleLevel"/>
    <w:tmpl w:val="DA77AB15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6">
    <w:nsid w:val="DA9B0317"/>
    <w:multiLevelType w:val="singleLevel"/>
    <w:tmpl w:val="DA9B0317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7">
    <w:nsid w:val="E72CDE0C"/>
    <w:multiLevelType w:val="multilevel"/>
    <w:tmpl w:val="E72CDE0C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126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68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210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52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94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336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78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4200" w:leftChars="0" w:hanging="420" w:firstLineChars="0"/>
      </w:pPr>
      <w:rPr>
        <w:rFonts w:hint="default" w:ascii="Wingdings" w:hAnsi="Wingdings"/>
      </w:rPr>
    </w:lvl>
  </w:abstractNum>
  <w:abstractNum w:abstractNumId="8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9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10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11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12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13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14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15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16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7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8">
    <w:nsid w:val="03BDCC2E"/>
    <w:multiLevelType w:val="singleLevel"/>
    <w:tmpl w:val="03BDCC2E"/>
    <w:lvl w:ilvl="0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</w:abstractNum>
  <w:abstractNum w:abstractNumId="19">
    <w:nsid w:val="0AE451A4"/>
    <w:multiLevelType w:val="multilevel"/>
    <w:tmpl w:val="0AE451A4"/>
    <w:lvl w:ilvl="0" w:tentative="0">
      <w:start w:val="1"/>
      <w:numFmt w:val="bullet"/>
      <w:lvlText w:val="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168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210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252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94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336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378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420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4620" w:leftChars="0" w:hanging="420" w:firstLineChars="0"/>
      </w:pPr>
      <w:rPr>
        <w:rFonts w:hint="default" w:ascii="Wingdings" w:hAnsi="Wingdings"/>
      </w:rPr>
    </w:lvl>
  </w:abstractNum>
  <w:abstractNum w:abstractNumId="20">
    <w:nsid w:val="1DA6D057"/>
    <w:multiLevelType w:val="singleLevel"/>
    <w:tmpl w:val="1DA6D057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21">
    <w:nsid w:val="2ABF8882"/>
    <w:multiLevelType w:val="singleLevel"/>
    <w:tmpl w:val="2ABF8882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22">
    <w:nsid w:val="37D23549"/>
    <w:multiLevelType w:val="singleLevel"/>
    <w:tmpl w:val="37D2354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3">
    <w:nsid w:val="515B4718"/>
    <w:multiLevelType w:val="singleLevel"/>
    <w:tmpl w:val="515B4718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24">
    <w:nsid w:val="61A29393"/>
    <w:multiLevelType w:val="singleLevel"/>
    <w:tmpl w:val="61A29393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abstractNum w:abstractNumId="25">
    <w:nsid w:val="70F5F224"/>
    <w:multiLevelType w:val="singleLevel"/>
    <w:tmpl w:val="70F5F224"/>
    <w:lvl w:ilvl="0" w:tentative="0">
      <w:start w:val="1"/>
      <w:numFmt w:val="bullet"/>
      <w:lvlText w:val="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3"/>
  </w:num>
  <w:num w:numId="5">
    <w:abstractNumId w:val="12"/>
  </w:num>
  <w:num w:numId="6">
    <w:abstractNumId w:val="16"/>
  </w:num>
  <w:num w:numId="7">
    <w:abstractNumId w:val="11"/>
  </w:num>
  <w:num w:numId="8">
    <w:abstractNumId w:val="10"/>
  </w:num>
  <w:num w:numId="9">
    <w:abstractNumId w:val="9"/>
  </w:num>
  <w:num w:numId="10">
    <w:abstractNumId w:val="8"/>
  </w:num>
  <w:num w:numId="11">
    <w:abstractNumId w:val="1"/>
  </w:num>
  <w:num w:numId="12">
    <w:abstractNumId w:val="7"/>
  </w:num>
  <w:num w:numId="13">
    <w:abstractNumId w:val="25"/>
  </w:num>
  <w:num w:numId="14">
    <w:abstractNumId w:val="5"/>
  </w:num>
  <w:num w:numId="15">
    <w:abstractNumId w:val="24"/>
  </w:num>
  <w:num w:numId="16">
    <w:abstractNumId w:val="0"/>
  </w:num>
  <w:num w:numId="17">
    <w:abstractNumId w:val="6"/>
  </w:num>
  <w:num w:numId="18">
    <w:abstractNumId w:val="19"/>
  </w:num>
  <w:num w:numId="19">
    <w:abstractNumId w:val="4"/>
  </w:num>
  <w:num w:numId="20">
    <w:abstractNumId w:val="18"/>
  </w:num>
  <w:num w:numId="21">
    <w:abstractNumId w:val="22"/>
  </w:num>
  <w:num w:numId="22">
    <w:abstractNumId w:val="3"/>
  </w:num>
  <w:num w:numId="23">
    <w:abstractNumId w:val="21"/>
  </w:num>
  <w:num w:numId="24">
    <w:abstractNumId w:val="2"/>
  </w:num>
  <w:num w:numId="25">
    <w:abstractNumId w:val="2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6E6E68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496DE4"/>
    <w:rsid w:val="03A63D8A"/>
    <w:rsid w:val="03EF69D9"/>
    <w:rsid w:val="058A3A69"/>
    <w:rsid w:val="08DB07D0"/>
    <w:rsid w:val="0BED255E"/>
    <w:rsid w:val="0E5E185D"/>
    <w:rsid w:val="10F60A63"/>
    <w:rsid w:val="12907582"/>
    <w:rsid w:val="12D214A1"/>
    <w:rsid w:val="12D337FB"/>
    <w:rsid w:val="132A1CFF"/>
    <w:rsid w:val="13546720"/>
    <w:rsid w:val="157B7F4A"/>
    <w:rsid w:val="19DF4414"/>
    <w:rsid w:val="19E6489E"/>
    <w:rsid w:val="1C6131B5"/>
    <w:rsid w:val="1E743926"/>
    <w:rsid w:val="1EE01B79"/>
    <w:rsid w:val="22950BD6"/>
    <w:rsid w:val="273003A2"/>
    <w:rsid w:val="29B0290D"/>
    <w:rsid w:val="2C176635"/>
    <w:rsid w:val="2EA70449"/>
    <w:rsid w:val="3149156C"/>
    <w:rsid w:val="321A353F"/>
    <w:rsid w:val="3506423B"/>
    <w:rsid w:val="358675F0"/>
    <w:rsid w:val="381F4C00"/>
    <w:rsid w:val="39FE388F"/>
    <w:rsid w:val="3CC85AFC"/>
    <w:rsid w:val="3CDA60F3"/>
    <w:rsid w:val="3EA5777B"/>
    <w:rsid w:val="43E65ED8"/>
    <w:rsid w:val="444F7DB5"/>
    <w:rsid w:val="479B4462"/>
    <w:rsid w:val="48C45478"/>
    <w:rsid w:val="4C195386"/>
    <w:rsid w:val="4DC0511E"/>
    <w:rsid w:val="4DC36566"/>
    <w:rsid w:val="50BF34A4"/>
    <w:rsid w:val="530214BD"/>
    <w:rsid w:val="53296B25"/>
    <w:rsid w:val="53367EBD"/>
    <w:rsid w:val="554D1082"/>
    <w:rsid w:val="57952561"/>
    <w:rsid w:val="5942577F"/>
    <w:rsid w:val="594E4297"/>
    <w:rsid w:val="5ABF74FC"/>
    <w:rsid w:val="5BF709E1"/>
    <w:rsid w:val="5CED443E"/>
    <w:rsid w:val="5DAC78BD"/>
    <w:rsid w:val="65000690"/>
    <w:rsid w:val="67834660"/>
    <w:rsid w:val="6B9F5A1C"/>
    <w:rsid w:val="6D854BD0"/>
    <w:rsid w:val="722D5A5A"/>
    <w:rsid w:val="723172D3"/>
    <w:rsid w:val="77581B02"/>
    <w:rsid w:val="79817EAB"/>
    <w:rsid w:val="7B0C0063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4" Type="http://schemas.openxmlformats.org/officeDocument/2006/relationships/fontTable" Target="fontTable.xml"/><Relationship Id="rId73" Type="http://schemas.openxmlformats.org/officeDocument/2006/relationships/numbering" Target="numbering.xml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1010</Words>
  <Characters>5573</Characters>
  <Lines>0</Lines>
  <Paragraphs>0</Paragraphs>
  <TotalTime>64</TotalTime>
  <ScaleCrop>false</ScaleCrop>
  <LinksUpToDate>false</LinksUpToDate>
  <CharactersWithSpaces>6402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2026-03-30T06:16:54Z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