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DB9E8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Raycast</w:t>
      </w:r>
    </w:p>
    <w:p w14:paraId="583FD3A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Тут я покажу пример, от первого лица, тот что мы желали на второй паре </w:t>
      </w:r>
    </w:p>
    <w:p w14:paraId="0515BED9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3495675" cy="1057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7F42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Тут мы сделали точку спавна пуль для того, чтоб убрать врагов, было бы интереснее использовать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Ray cast</w:t>
      </w:r>
    </w:p>
    <w:p w14:paraId="125ECA2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Ray cast - это метод в компьютерной графике и разработке игр, заключающийся в «выпускании» невидимого луча из точки А в точку Б для проверки столкновений или определения видимости объектов. В играх он используется для стрельбы (hitscan), обнаружения препятствий и взаимодействия с окружением, возвращая данные о первой точке пересечения</w:t>
      </w:r>
    </w:p>
    <w:p w14:paraId="5CF8647D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1BA9C67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Напишим скрипт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Raycast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который будет на пустышке, где появляются пули</w:t>
      </w:r>
    </w:p>
    <w:p w14:paraId="73B467B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Проверяем, есть ли объект перед игроком (или любым объектом, к которому прикреплён скрипт)</w:t>
      </w:r>
    </w:p>
    <w:p w14:paraId="559E6CBD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Raycast видит объекты именно через их коллайдеры (Collider)</w:t>
      </w:r>
    </w:p>
    <w:p w14:paraId="6311F65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Есть Collider  -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&gt;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луч может попасть </w:t>
      </w:r>
    </w:p>
    <w:p w14:paraId="6D1E66D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Нет Collider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луч "пролетит насквозь</w:t>
      </w:r>
    </w:p>
    <w:p w14:paraId="43A97380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3D6ED52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3675" cy="1376045"/>
            <wp:effectExtent l="0" t="0" r="14605" b="1079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DC504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4533900" cy="1343025"/>
            <wp:effectExtent l="0" t="0" r="7620" b="133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4D7C6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transform.position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 xml:space="preserve"> точка начала луча (позиция объекта)</w:t>
      </w:r>
    </w:p>
    <w:p w14:paraId="76FFEDF6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Vector3.forward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 xml:space="preserve"> направление вперёд</w:t>
      </w:r>
    </w:p>
    <w:p w14:paraId="70C59585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transform.TransformDirection()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 xml:space="preserve"> переводит это направление в мировые координаты</w:t>
      </w:r>
    </w:p>
    <w:p w14:paraId="01985845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out RaycastHit hitinfo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 xml:space="preserve"> переменная, куда сохраняется информация о попадании</w:t>
      </w:r>
    </w:p>
    <w:p w14:paraId="1FB610D1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20f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- </w:t>
      </w:r>
      <w:r>
        <w:rPr>
          <w:rFonts w:hint="default" w:ascii="Times New Roman" w:hAnsi="Times New Roman" w:cs="Times New Roman"/>
          <w:sz w:val="24"/>
          <w:szCs w:val="24"/>
        </w:rPr>
        <w:t>длина луча (20 единиц)</w:t>
      </w:r>
    </w:p>
    <w:p w14:paraId="05D08BE6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DDDAA5F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Добавим цвет лучу для того чтоб мы могли проследить его паправление, это будет видно ы окне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Game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при запущенной симмуляции</w:t>
      </w:r>
    </w:p>
    <w:p w14:paraId="692D49EE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6690" cy="1128395"/>
            <wp:effectExtent l="0" t="0" r="6350" b="146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77089">
      <w:pPr>
        <w:numPr>
          <w:numId w:val="0"/>
        </w:num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4867275" cy="1733550"/>
            <wp:effectExtent l="0" t="0" r="952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75B85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Что бы было видно и в игре нужно в окне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Game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активироват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Gizmo</w:t>
      </w:r>
    </w:p>
    <w:p w14:paraId="6A8062EB">
      <w:pPr>
        <w:numPr>
          <w:numId w:val="0"/>
        </w:num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800225" cy="781050"/>
            <wp:effectExtent l="0" t="0" r="13335" b="1143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082B">
      <w:pPr>
        <w:numPr>
          <w:numId w:val="0"/>
        </w:num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4115D5E2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чут подправим скрипт </w:t>
      </w:r>
    </w:p>
    <w:p w14:paraId="5871F49F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Создадим слой и только с этим слоем будет проверяться столкновение (в этом слое у нас могут быть враги или преграда), без маски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Layer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) луч будет попадать во всё подряд (включая игрока, стены, триггеры и т.д.).</w:t>
      </w:r>
    </w:p>
    <w:p w14:paraId="7B3FC539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RaycastHit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вынесен отдельно, Теперь он объявлен один раз, а не внутри if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&gt;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можно использовать в любом месте метода</w:t>
      </w:r>
    </w:p>
    <w:p w14:paraId="1A88A48E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Создание луча</w:t>
      </w:r>
    </w:p>
    <w:p w14:paraId="702B1FB2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Чуть другая запись </w:t>
      </w:r>
    </w:p>
    <w:p w14:paraId="5631ACF3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Ray ray = new Ray(transform.position, transform.TransformDirection(Vector3.forward));</w:t>
      </w:r>
    </w:p>
    <w:p w14:paraId="324148EA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Он содержит: точку старта (position) / направление (forward)</w:t>
      </w:r>
    </w:p>
    <w:p w14:paraId="16C6A5EA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Сам Raycast</w:t>
      </w:r>
    </w:p>
    <w:p w14:paraId="3C44C9EB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if (Physics.Raycast(ray, out hitinfo, 20f, layermask, QueryTriggerInteraction.Ignore))</w:t>
      </w:r>
    </w:p>
    <w:p w14:paraId="65655B0E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Здесь сразу несколько настроек:</w:t>
      </w:r>
    </w:p>
    <w:p w14:paraId="7658DDBE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ray</w:t>
      </w:r>
    </w:p>
    <w:p w14:paraId="48AA0E7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сам луч</w:t>
      </w:r>
    </w:p>
    <w:p w14:paraId="5E23E0B0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out hitinfo</w:t>
      </w:r>
    </w:p>
    <w:p w14:paraId="4AF844F8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куда записывается информация о попадании</w:t>
      </w:r>
    </w:p>
    <w:p w14:paraId="01D40792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20f</w:t>
      </w:r>
    </w:p>
    <w:p w14:paraId="0ECD191B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длина луча</w:t>
      </w:r>
    </w:p>
    <w:p w14:paraId="5FFB7F52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layermask</w:t>
      </w:r>
    </w:p>
    <w:p w14:paraId="683431C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фильтр слоёв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луч будет проверять только выбранные слои</w:t>
      </w:r>
    </w:p>
    <w:p w14:paraId="5FC6E478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QueryTriggerInteraction.Ignore</w:t>
      </w:r>
    </w:p>
    <w:p w14:paraId="71E0F123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игнорирует Trigger-коллайдеры</w:t>
      </w:r>
    </w:p>
    <w:p w14:paraId="67052799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56F83877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7325" cy="2179320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23F87">
      <w:pPr>
        <w:numPr>
          <w:numId w:val="0"/>
        </w:num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828925" cy="1209675"/>
            <wp:effectExtent l="0" t="0" r="571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B8C26">
      <w:pPr>
        <w:numPr>
          <w:numId w:val="0"/>
        </w:num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Sound (ui)</w:t>
      </w:r>
    </w:p>
    <w:p w14:paraId="3D2F076A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Для начала скачиваем звуки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mp3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и создаем папку</w:t>
      </w:r>
    </w:p>
    <w:p w14:paraId="68EF1752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После создаем пуштышку (Называем как то и перетаскиваем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Inspector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Звук из папки и он становится комопонентом )</w:t>
      </w:r>
    </w:p>
    <w:p w14:paraId="55BFB706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885950" cy="457200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6CF4C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689860" cy="3826510"/>
            <wp:effectExtent l="0" t="0" r="7620" b="139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382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ABA2D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Выделяем кнопку и переходим в испектор </w:t>
      </w:r>
    </w:p>
    <w:p w14:paraId="2DD970B6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 событии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OnClick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нажимаем на + и закидываем пустышку со звуком и после ищем метод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Play</w:t>
      </w:r>
    </w:p>
    <w:p w14:paraId="0DE017CF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162425" cy="1943100"/>
            <wp:effectExtent l="0" t="0" r="13335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7A310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Далее на этой же кнопке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Inspector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добавляем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Event Traigger,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он поможет отслеживать другие события и привязывать к ним звук (наведение, нажатие и тд)</w:t>
      </w:r>
    </w:p>
    <w:p w14:paraId="59B77E09">
      <w:pPr>
        <w:numPr>
          <w:numId w:val="0"/>
        </w:num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4095750" cy="1000125"/>
            <wp:effectExtent l="0" t="0" r="381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1CA8B">
      <w:pPr>
        <w:numPr>
          <w:numId w:val="0"/>
        </w:num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1804670" cy="3063875"/>
            <wp:effectExtent l="0" t="0" r="8890" b="146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306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D8C31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Я выбрала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PointerEnter,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значит при наведение будет проигрываться тоже звук, добавляю пустышку на которой был другой звук и так же ищу метод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Play()</w:t>
      </w:r>
    </w:p>
    <w:p w14:paraId="25058995">
      <w:pPr>
        <w:numPr>
          <w:numId w:val="0"/>
        </w:num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4067175" cy="1257300"/>
            <wp:effectExtent l="0" t="0" r="1905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1ECEF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2263E1F9">
      <w:pPr>
        <w:numPr>
          <w:numId w:val="0"/>
        </w:num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Sound (source in scene)</w:t>
      </w:r>
    </w:p>
    <w:p w14:paraId="48B7BA72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Выбираем объект в сцене и добавляем к нему компонент звука (перебрасываем какойто звук из папки и создается компонент звука)</w:t>
      </w:r>
    </w:p>
    <w:p w14:paraId="4AF7B824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Далее если у нас игра от первого лица, ставим дополнительный компонент на камеру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Audio Lastener</w:t>
      </w:r>
    </w:p>
    <w:p w14:paraId="03AC0479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210050" cy="1352550"/>
            <wp:effectExtent l="0" t="0" r="1143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E9969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Переходим в объект на котором компонент звука от которого исходит звук и регулирем параметр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Spatial Blend</w:t>
      </w:r>
    </w:p>
    <w:p w14:paraId="363E3C30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248660" cy="3706495"/>
            <wp:effectExtent l="0" t="0" r="12700" b="1206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48660" cy="370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23A35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Чуть ниже можем регулировать звук</w:t>
      </w:r>
    </w:p>
    <w:p w14:paraId="313AFE7C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131060" cy="2486660"/>
            <wp:effectExtent l="0" t="0" r="2540" b="1270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248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65BBE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29B11BAB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Воспроизведение звуков при столкновение</w:t>
      </w:r>
    </w:p>
    <w:p w14:paraId="5F2C92E8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Создаем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Empty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на нее закидываем звук (В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Inspector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)</w:t>
      </w:r>
    </w:p>
    <w:p w14:paraId="29EA639E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Нужно убрать галочку с </w:t>
      </w:r>
    </w:p>
    <w:p w14:paraId="3E0A1E8D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286000" cy="409575"/>
            <wp:effectExtent l="0" t="0" r="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DFDD4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 объект с которым будем соприкачаться и будет проинрываться звук нужно накинуть новый тег</w:t>
      </w:r>
    </w:p>
    <w:p w14:paraId="787DE5CF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257425" cy="723900"/>
            <wp:effectExtent l="0" t="0" r="13335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16254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 скрипт управления персонажем добавим логику </w:t>
      </w:r>
    </w:p>
    <w:p w14:paraId="5A7B17A5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314575" cy="285750"/>
            <wp:effectExtent l="0" t="0" r="1905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9A0C8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762500" cy="1600200"/>
            <wp:effectExtent l="0" t="0" r="762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79CE3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134DC7B2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Переходим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Unity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выделяем игрока, на скрипте вы увидете новое поле для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Audio resource.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Сюда перетаскиваем пустышку которую создали в начале со звуком </w:t>
      </w:r>
    </w:p>
    <w:p w14:paraId="25B7A60C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371975" cy="962025"/>
            <wp:effectExtent l="0" t="0" r="1905" b="133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E926A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248150" cy="695325"/>
            <wp:effectExtent l="0" t="0" r="381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39E5F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Чтоб все отработала на обоих объектах должен быть коллайдер + на главном герое +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Character Controller.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Но если вы используете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Rigidbody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тогда в коде будут небольшие изменения </w:t>
      </w:r>
    </w:p>
    <w:p w14:paraId="3BCD5566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067175" cy="1095375"/>
            <wp:effectExtent l="0" t="0" r="1905" b="190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scadia Mono">
    <w:panose1 w:val="020B0609020000020004"/>
    <w:charset w:val="CC"/>
    <w:family w:val="auto"/>
    <w:pitch w:val="default"/>
    <w:sig w:usb0="A10002FF" w:usb1="4000F9FB" w:usb2="00040000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0">
    <w:nsid w:val="6BDEB356"/>
    <w:multiLevelType w:val="singleLevel"/>
    <w:tmpl w:val="6BDEB356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3F523CB"/>
    <w:rsid w:val="0669428A"/>
    <w:rsid w:val="08D376F2"/>
    <w:rsid w:val="09194B7C"/>
    <w:rsid w:val="0CBB2434"/>
    <w:rsid w:val="0CCA2B0F"/>
    <w:rsid w:val="171325EA"/>
    <w:rsid w:val="190A4CA3"/>
    <w:rsid w:val="1AD10211"/>
    <w:rsid w:val="1DA069AB"/>
    <w:rsid w:val="1DDE1868"/>
    <w:rsid w:val="1E685864"/>
    <w:rsid w:val="21976786"/>
    <w:rsid w:val="22F506E6"/>
    <w:rsid w:val="2712017D"/>
    <w:rsid w:val="27D305E4"/>
    <w:rsid w:val="28CE0A3F"/>
    <w:rsid w:val="29946A38"/>
    <w:rsid w:val="2B513A1E"/>
    <w:rsid w:val="2CE221BD"/>
    <w:rsid w:val="34F967A5"/>
    <w:rsid w:val="39030DCC"/>
    <w:rsid w:val="3B690BB9"/>
    <w:rsid w:val="3F7067FF"/>
    <w:rsid w:val="42B10BDA"/>
    <w:rsid w:val="43823E4F"/>
    <w:rsid w:val="469F0CDF"/>
    <w:rsid w:val="49FE24F4"/>
    <w:rsid w:val="4BEB429E"/>
    <w:rsid w:val="4CC510D3"/>
    <w:rsid w:val="4D0932B8"/>
    <w:rsid w:val="4FB31841"/>
    <w:rsid w:val="53296B25"/>
    <w:rsid w:val="5942577F"/>
    <w:rsid w:val="59C22D00"/>
    <w:rsid w:val="5F0A6113"/>
    <w:rsid w:val="644F13EC"/>
    <w:rsid w:val="66B3383D"/>
    <w:rsid w:val="6ABE3B2D"/>
    <w:rsid w:val="78C134D4"/>
    <w:rsid w:val="78C22034"/>
    <w:rsid w:val="7A2435DD"/>
    <w:rsid w:val="7CD0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qFormat="1"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qFormat="1"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qFormat="1"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60" w:beforeAutospacing="1" w:after="360" w:afterAutospacing="1"/>
      <w:jc w:val="left"/>
      <w:outlineLvl w:val="0"/>
    </w:pPr>
    <w:rPr>
      <w:rFonts w:hint="default" w:ascii="Times New Roman" w:hAnsi="Times New Roman" w:eastAsia="SimSun" w:cs="SimSun"/>
      <w:b/>
      <w:bCs/>
      <w:kern w:val="44"/>
      <w:sz w:val="2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8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uiPriority w:val="0"/>
    <w:rPr>
      <w:sz w:val="21"/>
      <w:szCs w:val="21"/>
    </w:rPr>
  </w:style>
  <w:style w:type="paragraph" w:styleId="26">
    <w:name w:val="annotation text"/>
    <w:basedOn w:val="1"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uiPriority w:val="0"/>
  </w:style>
  <w:style w:type="paragraph" w:styleId="42">
    <w:name w:val="HTML Address"/>
    <w:basedOn w:val="1"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38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Диана Пугач</cp:lastModifiedBy>
  <dcterms:modified xsi:type="dcterms:W3CDTF">2026-03-22T18:50:28Z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32971687E2B74DFFA2DE175B765B023C_12</vt:lpwstr>
  </property>
  <property fmtid="{D5CDD505-2E9C-101B-9397-08002B2CF9AE}" pid="4" name="KSOTemplateDocerSaveRecord">
    <vt:lpwstr>eyJoZGlkIjoiNWQ2MjU5MjAyM2M1NGJmMWQzNWRhZGNmY2RhNWViMzkiLCJ1c2VySWQiOiIxMTE1MDM0NDEyMjkwNiJ9</vt:lpwstr>
  </property>
</Properties>
</file>