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88151"/>
    <w:p w14:paraId="1FB610D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u-RU"/>
        </w:rPr>
        <w:t>Н</w:t>
      </w:r>
      <w:r>
        <w:rPr>
          <w:b/>
          <w:bCs/>
          <w:sz w:val="24"/>
          <w:szCs w:val="24"/>
        </w:rPr>
        <w:t>астройка персонажа и управление в Unity Endless Runner</w:t>
      </w:r>
    </w:p>
    <w:p w14:paraId="7398F428">
      <w:pPr>
        <w:spacing w:line="360" w:lineRule="auto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b w:val="0"/>
          <w:bCs w:val="0"/>
          <w:sz w:val="24"/>
          <w:szCs w:val="24"/>
        </w:rPr>
        <w:t>Цель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/>
          <w:b w:val="0"/>
          <w:bCs w:val="0"/>
          <w:sz w:val="24"/>
          <w:szCs w:val="24"/>
          <w:lang w:val="en-US"/>
        </w:rPr>
        <w:t>:</w:t>
      </w:r>
    </w:p>
    <w:p w14:paraId="67B453DF">
      <w:pPr>
        <w:spacing w:line="360" w:lineRule="auto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Персонаж должен:</w:t>
      </w:r>
    </w:p>
    <w:p w14:paraId="1343A826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автоматически двигаться вперёд</w:t>
      </w:r>
    </w:p>
    <w:p w14:paraId="211109A1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переключаться между тремя линиями</w:t>
      </w:r>
    </w:p>
    <w:p w14:paraId="0B557AB0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двигаться влево по A или ←</w:t>
      </w:r>
    </w:p>
    <w:p w14:paraId="7E7ED7AA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двигаться вправо по D или →</w:t>
      </w:r>
    </w:p>
    <w:p w14:paraId="4724D795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не иметь возможности выйти за пределы трёх линий</w:t>
      </w:r>
    </w:p>
    <w:p w14:paraId="16A8CDF9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плавно переходить между линиями</w:t>
      </w:r>
    </w:p>
    <w:p w14:paraId="26F1AE05">
      <w:pPr>
        <w:numPr>
          <w:numId w:val="0"/>
        </w:numPr>
        <w:spacing w:line="360" w:lineRule="auto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Свободного перемещения персонажа по дороге нет.</w:t>
      </w:r>
    </w:p>
    <w:p w14:paraId="196AA1A4">
      <w:pPr>
        <w:numPr>
          <w:numId w:val="0"/>
        </w:numPr>
        <w:spacing w:line="360" w:lineRule="auto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6472CEB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Структура объекта Player</w:t>
      </w:r>
    </w:p>
    <w:p w14:paraId="78E9A24A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В Hierarchy создаём пустой объект </w:t>
      </w:r>
      <w:r>
        <w:rPr>
          <w:rFonts w:hint="default"/>
          <w:b w:val="0"/>
          <w:bCs w:val="0"/>
          <w:sz w:val="24"/>
          <w:szCs w:val="24"/>
          <w:lang w:val="ru-RU"/>
        </w:rPr>
        <w:t>и дочерним элементом ставим нашего персонажа или для начала можно использовать просто примитив</w:t>
      </w:r>
    </w:p>
    <w:p w14:paraId="40C91FC9">
      <w:pPr>
        <w:numPr>
          <w:numId w:val="0"/>
        </w:numPr>
        <w:spacing w:line="360" w:lineRule="auto"/>
        <w:ind w:leftChars="0" w:firstLine="720" w:firstLineChars="0"/>
        <w:jc w:val="center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409700" cy="51054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61FBF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Player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отвечает за игровое перемещение. На нем будет скрипт контроллера.</w:t>
      </w:r>
    </w:p>
    <w:p w14:paraId="75F1F13F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en-US"/>
        </w:rPr>
        <w:t>Run Forward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 -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это отображение персонажа. На начальном этапе вместо модели можно использовать обычный Cube.</w:t>
      </w:r>
    </w:p>
    <w:p w14:paraId="4961544F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>На Player добавляем:</w:t>
      </w:r>
    </w:p>
    <w:p w14:paraId="763C2331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Character Controller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- </w:t>
      </w:r>
      <w:r>
        <w:rPr>
          <w:rFonts w:hint="default"/>
          <w:b w:val="0"/>
          <w:bCs w:val="0"/>
          <w:sz w:val="24"/>
          <w:szCs w:val="24"/>
          <w:lang w:val="ru-RU"/>
        </w:rPr>
        <w:t>это специальный игровой компонент (чаще всего в движке Unity), который управляет движением игрока без использования полноценной тяжелой физики твёрдых тел (Rigidbody)</w:t>
      </w:r>
    </w:p>
    <w:p w14:paraId="607036F7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RunnerController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- Наш новый скрипт</w:t>
      </w:r>
    </w:p>
    <w:p w14:paraId="4B1DA3A6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CharacterController</w:t>
      </w:r>
    </w:p>
    <w:p w14:paraId="00BB7003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Для перемещения используем компонент Unity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CharacterController, Он позволяет двигать персонажа и обрабатывать столкновения без использования Rigidbody.</w:t>
      </w:r>
    </w:p>
    <w:p w14:paraId="10CF258E">
      <w:pPr>
        <w:numPr>
          <w:numId w:val="0"/>
        </w:numPr>
        <w:spacing w:line="360" w:lineRule="auto"/>
        <w:ind w:leftChars="0" w:firstLine="720" w:firstLineChars="0"/>
        <w:jc w:val="center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215640" cy="24079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40045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>Значения нужно корректировать в зависимости от размера персонажа.</w:t>
      </w:r>
    </w:p>
    <w:p w14:paraId="4B08D405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ru-RU"/>
        </w:rPr>
        <w:t>Как устроены три линии</w:t>
      </w:r>
    </w:p>
    <w:p w14:paraId="45932EB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Мы не создаём физические рельсы или стены.</w:t>
      </w:r>
    </w:p>
    <w:p w14:paraId="4B42815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Три линии существуют только как три допустимые позиции по координате X.</w:t>
      </w:r>
    </w:p>
    <w:p w14:paraId="2A3D5866">
      <w:pPr>
        <w:numPr>
          <w:numId w:val="0"/>
        </w:numPr>
        <w:spacing w:line="360" w:lineRule="auto"/>
        <w:ind w:leftChars="0"/>
        <w:jc w:val="center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009900" cy="32766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6304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Переменная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в коде</w:t>
      </w:r>
      <w:r>
        <w:rPr>
          <w:rFonts w:hint="default"/>
          <w:b w:val="0"/>
          <w:bCs w:val="0"/>
          <w:sz w:val="24"/>
          <w:szCs w:val="24"/>
          <w:lang w:val="en-US"/>
        </w:rPr>
        <w:t>: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private int currentLane = 0;</w:t>
      </w:r>
    </w:p>
    <w:p w14:paraId="22552A4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>показывает текущую линию:</w:t>
      </w:r>
    </w:p>
    <w:p w14:paraId="32B15C5E">
      <w:pPr>
        <w:numPr>
          <w:numId w:val="0"/>
        </w:numPr>
        <w:spacing w:line="360" w:lineRule="auto"/>
        <w:ind w:leftChars="0"/>
        <w:jc w:val="both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 xml:space="preserve">-1 = Left </w:t>
      </w:r>
    </w:p>
    <w:p w14:paraId="7760A447">
      <w:pPr>
        <w:numPr>
          <w:numId w:val="0"/>
        </w:numPr>
        <w:spacing w:line="360" w:lineRule="auto"/>
        <w:ind w:leftChars="0"/>
        <w:jc w:val="both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 xml:space="preserve">0 = Center </w:t>
      </w:r>
    </w:p>
    <w:p w14:paraId="2D92F1F7">
      <w:pPr>
        <w:numPr>
          <w:numId w:val="0"/>
        </w:numPr>
        <w:spacing w:line="360" w:lineRule="auto"/>
        <w:ind w:leftChars="0"/>
        <w:jc w:val="both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+1 = Right</w:t>
      </w:r>
    </w:p>
    <w:p w14:paraId="74519E0E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Поэтому персонаж всегда знает не просто свою координату, а номер линии, на которой он находится.</w:t>
      </w:r>
    </w:p>
    <w:p w14:paraId="7D481229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ru-RU"/>
        </w:rPr>
        <w:t>Ограничение движения</w:t>
      </w:r>
    </w:p>
    <w:p w14:paraId="0B56D25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При движении вправо:</w:t>
      </w:r>
    </w:p>
    <w:p w14:paraId="37E4FD3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0000FF"/>
          <w:sz w:val="24"/>
          <w:szCs w:val="24"/>
          <w:lang w:val="en-US"/>
        </w:rPr>
      </w:pPr>
      <w:r>
        <w:rPr>
          <w:rFonts w:hint="default"/>
          <w:b w:val="0"/>
          <w:bCs w:val="0"/>
          <w:color w:val="0000FF"/>
          <w:sz w:val="24"/>
          <w:szCs w:val="24"/>
          <w:lang w:val="en-US"/>
        </w:rPr>
        <w:t>currentLane++;</w:t>
      </w:r>
    </w:p>
    <w:p w14:paraId="4A1A126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892CA9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При движении влево:</w:t>
      </w:r>
    </w:p>
    <w:p w14:paraId="0C0E642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0000FF"/>
          <w:sz w:val="24"/>
          <w:szCs w:val="24"/>
          <w:lang w:val="en-US"/>
        </w:rPr>
      </w:pPr>
      <w:r>
        <w:rPr>
          <w:rFonts w:hint="default"/>
          <w:b w:val="0"/>
          <w:bCs w:val="0"/>
          <w:color w:val="0000FF"/>
          <w:sz w:val="24"/>
          <w:szCs w:val="24"/>
          <w:lang w:val="en-US"/>
        </w:rPr>
        <w:t>currentLane--;</w:t>
      </w:r>
    </w:p>
    <w:p w14:paraId="2606871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0182B61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Но после этого используется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Mathf.Clamp ограничивает значение диапазоном от -1 до +1</w:t>
      </w:r>
    </w:p>
    <w:p w14:paraId="1CF5EBB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0000FF"/>
          <w:sz w:val="24"/>
          <w:szCs w:val="24"/>
          <w:lang w:val="ru-RU"/>
        </w:rPr>
      </w:pPr>
      <w:r>
        <w:rPr>
          <w:rFonts w:hint="default"/>
          <w:b w:val="0"/>
          <w:bCs w:val="0"/>
          <w:color w:val="0000FF"/>
          <w:sz w:val="24"/>
          <w:szCs w:val="24"/>
          <w:lang w:val="ru-RU"/>
        </w:rPr>
        <w:t>currentLane = Mathf.Clamp(currentLane, -1, 1);</w:t>
      </w:r>
    </w:p>
    <w:p w14:paraId="352C30C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</w:p>
    <w:p w14:paraId="4635E27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Поэтому возможны только: -1 0 1</w:t>
      </w:r>
    </w:p>
    <w:p w14:paraId="0B24C5F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Именно благодаря этому персонаж не может выйти за три линии.</w:t>
      </w:r>
    </w:p>
    <w:p w14:paraId="52ED27F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</w:p>
    <w:p w14:paraId="09B48E35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ru-RU"/>
        </w:rPr>
        <w:t>Расчёт координаты линии</w:t>
      </w:r>
    </w:p>
    <w:p w14:paraId="4173EE6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Пусть расстояние между линиями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</w:t>
      </w:r>
      <w:r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laneWidth = 3f;</w:t>
      </w:r>
    </w:p>
    <w:p w14:paraId="7676845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 xml:space="preserve">Тогда координата рассчитывается: </w:t>
      </w:r>
      <w:r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float targetX = currentLane * laneWidth;</w:t>
      </w:r>
    </w:p>
    <w:p w14:paraId="51EDC55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 xml:space="preserve">Получаем: </w:t>
      </w:r>
      <w:r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 xml:space="preserve">currentLane = -1 </w:t>
      </w: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 xml:space="preserve">      -</w:t>
      </w:r>
      <w:r>
        <w:rPr>
          <w:rFonts w:hint="default"/>
          <w:b w:val="0"/>
          <w:bCs w:val="0"/>
          <w:color w:val="auto"/>
          <w:sz w:val="24"/>
          <w:szCs w:val="24"/>
          <w:lang w:val="en-US"/>
        </w:rPr>
        <w:t xml:space="preserve">&gt;  </w:t>
      </w: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-1 × 3 = -3</w:t>
      </w:r>
    </w:p>
    <w:p w14:paraId="08AE9D8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Левая линия:</w:t>
      </w:r>
    </w:p>
    <w:p w14:paraId="78F3E91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X = -3</w:t>
      </w:r>
    </w:p>
    <w:p w14:paraId="20D2569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Центральная:</w:t>
      </w:r>
    </w:p>
    <w:p w14:paraId="5379574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0 × 3 = 0</w:t>
      </w:r>
    </w:p>
    <w:p w14:paraId="7B8B49C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Правая:</w:t>
      </w:r>
    </w:p>
    <w:p w14:paraId="683E8FB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1 × 3 = 3</w:t>
      </w:r>
    </w:p>
    <w:p w14:paraId="032E2D4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Таким образом одна формула обслуживает все три линии.</w:t>
      </w:r>
    </w:p>
    <w:p w14:paraId="0967F22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Если:</w:t>
      </w:r>
    </w:p>
    <w:p w14:paraId="3088022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currentLane = 0;</w:t>
      </w:r>
    </w:p>
    <w:p w14:paraId="076F21C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то:</w:t>
      </w:r>
    </w:p>
    <w:p w14:paraId="180EDD5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targetX = 0</w:t>
      </w:r>
    </w:p>
    <w:p w14:paraId="642F181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Если:</w:t>
      </w:r>
    </w:p>
    <w:p w14:paraId="2A3FD88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currentLane = 1;</w:t>
      </w:r>
    </w:p>
    <w:p w14:paraId="693AF8A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то:</w:t>
      </w:r>
    </w:p>
    <w:p w14:paraId="49AD7EE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targetX = 3</w:t>
      </w:r>
    </w:p>
    <w:p w14:paraId="445670C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Дальше персонаж плавно двигается к этой координате:</w:t>
      </w:r>
    </w:p>
    <w:p w14:paraId="5A2C70A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float nextX = Mathf.MoveTowards( transform.position.x, targetX, laneChangeSpeed * Time.deltaTime );</w:t>
      </w:r>
    </w:p>
    <w:p w14:paraId="01EBCEE4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ru-RU"/>
        </w:rPr>
        <w:t>Автоматическое движение вперёд</w:t>
      </w:r>
    </w:p>
    <w:p w14:paraId="07A8DD9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Игрок не должен нажимать W.</w:t>
      </w:r>
    </w:p>
    <w:p w14:paraId="401351B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Персонаж постоянно движется вдоль положительной оси Z:</w:t>
      </w:r>
    </w:p>
    <w:p w14:paraId="16EC58A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forwardSpeed * Time.deltaTime</w:t>
      </w:r>
    </w:p>
    <w:p w14:paraId="7EB6CC4A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color w:val="auto"/>
          <w:sz w:val="24"/>
          <w:szCs w:val="24"/>
          <w:lang w:val="en-US"/>
        </w:rPr>
      </w:pPr>
      <w:r>
        <w:rPr>
          <w:rFonts w:hint="default"/>
          <w:b w:val="0"/>
          <w:bCs w:val="0"/>
          <w:color w:val="auto"/>
          <w:sz w:val="24"/>
          <w:szCs w:val="24"/>
          <w:lang w:val="en-US"/>
        </w:rPr>
        <w:t xml:space="preserve">Если: </w:t>
      </w: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forwardSpeed = 8f;</w:t>
      </w:r>
      <w:r>
        <w:rPr>
          <w:rFonts w:hint="default"/>
          <w:b w:val="0"/>
          <w:bCs w:val="0"/>
          <w:color w:val="auto"/>
          <w:sz w:val="24"/>
          <w:szCs w:val="24"/>
          <w:lang w:val="en-US"/>
        </w:rPr>
        <w:t xml:space="preserve"> -&gt; персонаж постоянно движется вперёд со скоростью 8</w:t>
      </w:r>
    </w:p>
    <w:p w14:paraId="1A696A7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Vector3 movement = new Vector3( horizontalMovement, verticalVelocity * Time.deltaTime, forwardSpeed * Time.deltaTime ); controller.Move(movement);</w:t>
      </w:r>
    </w:p>
    <w:p w14:paraId="751177C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en-US"/>
        </w:rPr>
      </w:pPr>
      <w:r>
        <w:rPr>
          <w:rFonts w:hint="default"/>
          <w:b w:val="0"/>
          <w:bCs w:val="0"/>
          <w:color w:val="auto"/>
          <w:sz w:val="24"/>
          <w:szCs w:val="24"/>
          <w:lang w:val="en-US"/>
        </w:rPr>
        <w:t>Вот именно эта часть:</w:t>
      </w:r>
    </w:p>
    <w:p w14:paraId="4E1B2A0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forwardSpeed * Time.deltaTime</w:t>
      </w:r>
    </w:p>
    <w:p w14:paraId="50A2892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en-US"/>
        </w:rPr>
      </w:pPr>
      <w:r>
        <w:rPr>
          <w:rFonts w:hint="default"/>
          <w:b w:val="0"/>
          <w:bCs w:val="0"/>
          <w:color w:val="auto"/>
          <w:sz w:val="24"/>
          <w:szCs w:val="24"/>
          <w:lang w:val="en-US"/>
        </w:rPr>
        <w:t>задаёт постоянное движение по оси Z.</w:t>
      </w:r>
    </w:p>
    <w:p w14:paraId="231206C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Vector3 movement = new Vector3(</w:t>
      </w:r>
    </w:p>
    <w:p w14:paraId="05884CB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 xml:space="preserve">    horizontalMovement,</w:t>
      </w:r>
    </w:p>
    <w:p w14:paraId="73008ED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 xml:space="preserve">    verticalVelocity * Time.deltaTime,</w:t>
      </w:r>
    </w:p>
    <w:p w14:paraId="6E0F3CD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 xml:space="preserve">    forwardMovement</w:t>
      </w:r>
    </w:p>
    <w:p w14:paraId="5A23354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);</w:t>
      </w:r>
    </w:p>
    <w:p w14:paraId="37EEFD1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controller.Move(movement);</w:t>
      </w:r>
      <w:bookmarkStart w:id="0" w:name="_GoBack"/>
      <w:bookmarkEnd w:id="0"/>
    </w:p>
    <w:p w14:paraId="1D0B7579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Гравитация</w:t>
      </w:r>
    </w:p>
    <w:p w14:paraId="4BB2577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CharacterController самостоятельно гравитацию не применяет.</w:t>
      </w:r>
    </w:p>
    <w:p w14:paraId="28EED48B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Поэтому добавляем: </w:t>
      </w:r>
      <w:r>
        <w:rPr>
          <w:rFonts w:hint="default"/>
          <w:b w:val="0"/>
          <w:bCs w:val="0"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private float verticalVelocity;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 и </w:t>
      </w:r>
      <w:r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verticalVelocity += gravity * Time.deltaTime;</w:t>
      </w:r>
    </w:p>
    <w:p w14:paraId="69BCCDE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Например:</w:t>
      </w:r>
    </w:p>
    <w:p w14:paraId="6120961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gravity = -20f;</w:t>
      </w:r>
    </w:p>
    <w:p w14:paraId="604F4C6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Если персонаж стоит на земле:</w:t>
      </w:r>
    </w:p>
    <w:p w14:paraId="5D1267C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/>
          <w:b w:val="0"/>
          <w:bCs w:val="0"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if (controller.isGrounded &amp;&amp; verticalVelocity &lt; 0f) { verticalVelocity = -1f; }</w:t>
      </w:r>
    </w:p>
    <w:p w14:paraId="469EB35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color w:val="auto"/>
          <w:sz w:val="24"/>
          <w:szCs w:val="24"/>
          <w:lang w:val="ru-RU"/>
        </w:rPr>
      </w:pP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Небольшое отрицательное значение помогает удерживать CharacterController на поверхности.</w:t>
      </w:r>
    </w:p>
    <w:p w14:paraId="68E456FC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Полный простой RunnerController</w:t>
      </w:r>
    </w:p>
    <w:p w14:paraId="3CF64ED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using UnityEngine;</w:t>
      </w:r>
    </w:p>
    <w:p w14:paraId="0D98DA7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using UnityEngine.InputSystem;</w:t>
      </w:r>
    </w:p>
    <w:p w14:paraId="030B3AD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755DC6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[RequireComponent(typeof(CharacterController))]</w:t>
      </w:r>
    </w:p>
    <w:p w14:paraId="7223AA4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public class RunnerController : MonoBehaviour</w:t>
      </w:r>
    </w:p>
    <w:p w14:paraId="1510962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{</w:t>
      </w:r>
    </w:p>
    <w:p w14:paraId="508DF9C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[Header("Forward Movement")]</w:t>
      </w:r>
    </w:p>
    <w:p w14:paraId="7A3BA4B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[SerializeField] private float forwardSpeed = 8f;</w:t>
      </w:r>
    </w:p>
    <w:p w14:paraId="7852B48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EFC56A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[Header("Lane Movement")]</w:t>
      </w:r>
    </w:p>
    <w:p w14:paraId="68B850E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[SerializeField] private float laneWidth = 2.5f;</w:t>
      </w:r>
    </w:p>
    <w:p w14:paraId="567CAC8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[SerializeField] private float laneChangeSpeed = 10f;</w:t>
      </w:r>
    </w:p>
    <w:p w14:paraId="7E435A9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0C833B1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[Header("Jump")]</w:t>
      </w:r>
    </w:p>
    <w:p w14:paraId="7652A6C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[SerializeField] private float jumpHeight = 2f;</w:t>
      </w:r>
    </w:p>
    <w:p w14:paraId="6E35A59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6917F5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[Header("Gravity")]</w:t>
      </w:r>
    </w:p>
    <w:p w14:paraId="36DB293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[SerializeField] private float gravity = -20f;</w:t>
      </w:r>
    </w:p>
    <w:p w14:paraId="04B63FC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63B95CB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[Header("Slide")]</w:t>
      </w:r>
    </w:p>
    <w:p w14:paraId="4733DF7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[SerializeField] private float slideDuration = 0.8f;</w:t>
      </w:r>
    </w:p>
    <w:p w14:paraId="002C31D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[SerializeField] private float slideHeight = 1f;</w:t>
      </w:r>
    </w:p>
    <w:p w14:paraId="1988627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0263A52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[Header("Animation")]</w:t>
      </w:r>
    </w:p>
    <w:p w14:paraId="76EA549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[SerializeField] private Animator animator;</w:t>
      </w:r>
    </w:p>
    <w:p w14:paraId="3E7CF2D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97D14D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[Header("UI")]</w:t>
      </w:r>
    </w:p>
    <w:p w14:paraId="24F0EF3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[SerializeField] private GameManager gameManager;</w:t>
      </w:r>
    </w:p>
    <w:p w14:paraId="6CC3C41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43F818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CharacterController controller;</w:t>
      </w:r>
    </w:p>
    <w:p w14:paraId="6B0B6AC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FA13D2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int currentLane = 0;</w:t>
      </w:r>
    </w:p>
    <w:p w14:paraId="20D1CF7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float verticalVelocity;</w:t>
      </w:r>
    </w:p>
    <w:p w14:paraId="449D248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618C764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bool isSliding;</w:t>
      </w:r>
    </w:p>
    <w:p w14:paraId="448DB27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bool queuedSlide;</w:t>
      </w:r>
    </w:p>
    <w:p w14:paraId="491C5E3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6F48696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float slideTimer;</w:t>
      </w:r>
    </w:p>
    <w:p w14:paraId="1B3530E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AD3ECC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float originalControllerHeight;</w:t>
      </w:r>
    </w:p>
    <w:p w14:paraId="61DA4D7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Vector3 originalControllerCenter;</w:t>
      </w:r>
    </w:p>
    <w:p w14:paraId="4CFCF36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09A27EE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bool isDead;</w:t>
      </w:r>
    </w:p>
    <w:p w14:paraId="4AA253A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EB81E8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Awake()</w:t>
      </w:r>
    </w:p>
    <w:p w14:paraId="26AB597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62F54CB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controller = GetComponent&lt;CharacterController&gt;();</w:t>
      </w:r>
    </w:p>
    <w:p w14:paraId="567D553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1E3EB74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originalControllerHeight = controller.height;</w:t>
      </w:r>
    </w:p>
    <w:p w14:paraId="2AAB211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originalControllerCenter = controller.center;</w:t>
      </w:r>
    </w:p>
    <w:p w14:paraId="13E7E0F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2FC614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(animator == null)</w:t>
      </w:r>
    </w:p>
    <w:p w14:paraId="014FE18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150A18B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animator = GetComponentInChildren&lt;Animator&gt;();</w:t>
      </w:r>
    </w:p>
    <w:p w14:paraId="458A58A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118297C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5C09C92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CCB148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Update()</w:t>
      </w:r>
    </w:p>
    <w:p w14:paraId="67138ED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007AC7F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12927E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(isDead)</w:t>
      </w:r>
    </w:p>
    <w:p w14:paraId="4E92429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3768F3D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039EA6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704872E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ReadInput();</w:t>
      </w:r>
    </w:p>
    <w:p w14:paraId="6E28A31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BFD587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UpdateSlide();</w:t>
      </w:r>
    </w:p>
    <w:p w14:paraId="2325989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6585E7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Move();</w:t>
      </w:r>
    </w:p>
    <w:p w14:paraId="35CF151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3E38DD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HandleQueuedSlide();</w:t>
      </w:r>
    </w:p>
    <w:p w14:paraId="45F7616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5E3C7A6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1DB6657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ReadInput()</w:t>
      </w:r>
    </w:p>
    <w:p w14:paraId="5E9F2DF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27CE586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(Keyboard.current == null)</w:t>
      </w:r>
    </w:p>
    <w:p w14:paraId="4A41B95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04D5856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0C1266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LEFT</w:t>
      </w:r>
    </w:p>
    <w:p w14:paraId="09DF85A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(Keyboard.current.aKey.wasPressedThisFrame ||</w:t>
      </w:r>
    </w:p>
    <w:p w14:paraId="5191305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Keyboard.current.leftArrowKey.wasPressedThisFrame)</w:t>
      </w:r>
    </w:p>
    <w:p w14:paraId="653B25F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0B780AE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ChangeLane(-1);</w:t>
      </w:r>
    </w:p>
    <w:p w14:paraId="3B47FE5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6F8A2E8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787AB4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RIGHT</w:t>
      </w:r>
    </w:p>
    <w:p w14:paraId="5C7353F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(Keyboard.current.dKey.wasPressedThisFrame ||</w:t>
      </w:r>
    </w:p>
    <w:p w14:paraId="4137FC0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Keyboard.current.rightArrowKey.wasPressedThisFrame)</w:t>
      </w:r>
    </w:p>
    <w:p w14:paraId="65FDF22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62A62BA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ChangeLane(1);</w:t>
      </w:r>
    </w:p>
    <w:p w14:paraId="205C003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7415919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0CBFBDA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JUMP</w:t>
      </w:r>
    </w:p>
    <w:p w14:paraId="5687284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(Keyboard.current.spaceKey.wasPressedThisFrame ||</w:t>
      </w:r>
    </w:p>
    <w:p w14:paraId="011CEA6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Keyboard.current.upArrowKey.wasPressedThisFrame)</w:t>
      </w:r>
    </w:p>
    <w:p w14:paraId="2D4069C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3D53BA3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TryJump();</w:t>
      </w:r>
    </w:p>
    <w:p w14:paraId="62DA1BB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01F9F30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1B73AC1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SLIDE</w:t>
      </w:r>
    </w:p>
    <w:p w14:paraId="071A39F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(Keyboard.current.sKey.wasPressedThisFrame ||</w:t>
      </w:r>
    </w:p>
    <w:p w14:paraId="3DC2E92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Keyboard.current.downArrowKey.wasPressedThisFrame)</w:t>
      </w:r>
    </w:p>
    <w:p w14:paraId="2DDEDE1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4E71124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TrySlide();</w:t>
      </w:r>
    </w:p>
    <w:p w14:paraId="16F0A2A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26A496C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2FDCECF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0587D7F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ChangeLane(int direction)</w:t>
      </w:r>
    </w:p>
    <w:p w14:paraId="4961CDB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3313471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currentLane += direction;</w:t>
      </w:r>
    </w:p>
    <w:p w14:paraId="78D7B73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7BDD56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currentLane = Mathf.Clamp(currentLane, -1, 1);</w:t>
      </w:r>
    </w:p>
    <w:p w14:paraId="727F16B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62EADD8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0545B2B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TryJump()</w:t>
      </w:r>
    </w:p>
    <w:p w14:paraId="01F6ABE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586333D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Если прыгаем прямо из Slide</w:t>
      </w:r>
    </w:p>
    <w:p w14:paraId="285587F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(isSliding)</w:t>
      </w:r>
    </w:p>
    <w:p w14:paraId="0F37FBE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73B7CC6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EndSlide();</w:t>
      </w:r>
    </w:p>
    <w:p w14:paraId="28051C2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StartJump();</w:t>
      </w:r>
    </w:p>
    <w:p w14:paraId="61160F5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55C1EDA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28AAE5C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DBAD09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Обычный прыжок можно начать только с земли</w:t>
      </w:r>
    </w:p>
    <w:p w14:paraId="7F778C4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(controller.isGrounded)</w:t>
      </w:r>
    </w:p>
    <w:p w14:paraId="215C485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0DDC924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StartJump();</w:t>
      </w:r>
    </w:p>
    <w:p w14:paraId="575006D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66E7096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1376541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7C2FAB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StartJump()</w:t>
      </w:r>
    </w:p>
    <w:p w14:paraId="7AA153D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7B2013D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queuedSlide = false;</w:t>
      </w:r>
    </w:p>
    <w:p w14:paraId="116A70C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8F44C0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verticalVelocity =</w:t>
      </w:r>
    </w:p>
    <w:p w14:paraId="0163A3D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Mathf.Sqrt(jumpHeight * -2f * gravity);</w:t>
      </w:r>
    </w:p>
    <w:p w14:paraId="7CFCF1C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89875C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(animator != null)</w:t>
      </w:r>
    </w:p>
    <w:p w14:paraId="4715F2A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420D847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animator.ResetTrigger("Slide");</w:t>
      </w:r>
    </w:p>
    <w:p w14:paraId="3DE0026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animator.SetTrigger("Jump");</w:t>
      </w:r>
    </w:p>
    <w:p w14:paraId="2975FAD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240F245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066996A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A5097F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TrySlide()</w:t>
      </w:r>
    </w:p>
    <w:p w14:paraId="2A4DDB3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3EB7688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(isSliding)</w:t>
      </w:r>
    </w:p>
    <w:p w14:paraId="27C041E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606AC1F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7687A7D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(controller.isGrounded)</w:t>
      </w:r>
    </w:p>
    <w:p w14:paraId="2546D93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5D81D9D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StartSlide();</w:t>
      </w:r>
    </w:p>
    <w:p w14:paraId="25A917C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3BEF5DA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else</w:t>
      </w:r>
    </w:p>
    <w:p w14:paraId="7BBC6E7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02C6B28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// Нажали Slide в воздухе.Не запускаем анимацию сейчас,а ждём приземления</w:t>
      </w:r>
    </w:p>
    <w:p w14:paraId="2ADB8D5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queuedSlide = true;</w:t>
      </w:r>
    </w:p>
    <w:p w14:paraId="766890A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7E3BE08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2E448A3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5C779F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StartSlide()</w:t>
      </w:r>
    </w:p>
    <w:p w14:paraId="1671631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72BAC33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isSliding = true;</w:t>
      </w:r>
    </w:p>
    <w:p w14:paraId="02BC8A6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slideTimer = slideDuration;</w:t>
      </w:r>
    </w:p>
    <w:p w14:paraId="6FA37D0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95AD39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float heightDifference =</w:t>
      </w:r>
    </w:p>
    <w:p w14:paraId="43CB028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originalControllerHeight - slideHeight;</w:t>
      </w:r>
    </w:p>
    <w:p w14:paraId="4F0064D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1501923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controller.height = slideHeight;</w:t>
      </w:r>
    </w:p>
    <w:p w14:paraId="000C039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AE020D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controller.center = new Vector3(</w:t>
      </w:r>
    </w:p>
    <w:p w14:paraId="22E519F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originalControllerCenter.x,</w:t>
      </w:r>
    </w:p>
    <w:p w14:paraId="5390180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originalControllerCenter.y - heightDifference / 2f,</w:t>
      </w:r>
    </w:p>
    <w:p w14:paraId="1A90694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originalControllerCenter.z</w:t>
      </w:r>
    </w:p>
    <w:p w14:paraId="1DC51FF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);</w:t>
      </w:r>
    </w:p>
    <w:p w14:paraId="5900447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06281AE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(animator != null)</w:t>
      </w:r>
    </w:p>
    <w:p w14:paraId="2151465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41A91FE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animator.ResetTrigger("Jump");</w:t>
      </w:r>
    </w:p>
    <w:p w14:paraId="4090C98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animator.SetTrigger("Slide");</w:t>
      </w:r>
    </w:p>
    <w:p w14:paraId="2FFF0A4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17F501D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015A9A5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28E3D4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UpdateSlide()</w:t>
      </w:r>
    </w:p>
    <w:p w14:paraId="65BE137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0C427FA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(!isSliding)</w:t>
      </w:r>
    </w:p>
    <w:p w14:paraId="516C669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74C32A3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099CABB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slideTimer -= Time.deltaTime;</w:t>
      </w:r>
    </w:p>
    <w:p w14:paraId="218DA0B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EE4E03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(slideTimer &lt;= 0f)</w:t>
      </w:r>
    </w:p>
    <w:p w14:paraId="215FFF1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64D9592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EndSlide();</w:t>
      </w:r>
    </w:p>
    <w:p w14:paraId="6B82037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3DC0655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5F625F5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64C81DE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EndSlide()</w:t>
      </w:r>
    </w:p>
    <w:p w14:paraId="6894848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4CA200B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(!isSliding)</w:t>
      </w:r>
    </w:p>
    <w:p w14:paraId="7AC9FCA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65F9B70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3FB8FB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isSliding = false;</w:t>
      </w:r>
    </w:p>
    <w:p w14:paraId="6CC193C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722BA4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controller.height = originalControllerHeight;</w:t>
      </w:r>
    </w:p>
    <w:p w14:paraId="1252377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controller.center = originalControllerCenter;</w:t>
      </w:r>
    </w:p>
    <w:p w14:paraId="083BA15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649A39A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56F8B3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HandleQueuedSlide()</w:t>
      </w:r>
    </w:p>
    <w:p w14:paraId="54EF334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6E9379C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(!queuedSlide)</w:t>
      </w:r>
    </w:p>
    <w:p w14:paraId="218EF9D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17C69A2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FEF963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(!controller.isGrounded)</w:t>
      </w:r>
    </w:p>
    <w:p w14:paraId="0F13211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709104F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74EBEB4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queuedSlide = false;</w:t>
      </w:r>
    </w:p>
    <w:p w14:paraId="45F0E9F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17F6EF5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StartSlide();</w:t>
      </w:r>
    </w:p>
    <w:p w14:paraId="73F0D51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2DB6D2A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17909CE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Move()</w:t>
      </w:r>
    </w:p>
    <w:p w14:paraId="76282B6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682506D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 Существующее движение по полосам</w:t>
      </w:r>
    </w:p>
    <w:p w14:paraId="2FA6B3B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7284A0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float targetX = currentLane * laneWidth;</w:t>
      </w:r>
    </w:p>
    <w:p w14:paraId="6802981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AB12C0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float nextX = Mathf.MoveTowards(</w:t>
      </w:r>
    </w:p>
    <w:p w14:paraId="0296F98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transform.position.x,</w:t>
      </w:r>
    </w:p>
    <w:p w14:paraId="545661A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targetX,</w:t>
      </w:r>
    </w:p>
    <w:p w14:paraId="62B72E8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laneChangeSpeed * Time.deltaTime</w:t>
      </w:r>
    </w:p>
    <w:p w14:paraId="6FFD088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);</w:t>
      </w:r>
    </w:p>
    <w:p w14:paraId="264EAEC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6A688D3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float horizontalMovement =</w:t>
      </w:r>
    </w:p>
    <w:p w14:paraId="4D11C5C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nextX - transform.position.x;</w:t>
      </w:r>
    </w:p>
    <w:p w14:paraId="51C9798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7C8D6FE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 Gravity </w:t>
      </w:r>
    </w:p>
    <w:p w14:paraId="5A890BB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BA5A64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(controller.isGrounded &amp;&amp; verticalVelocity &lt; 0f)</w:t>
      </w:r>
    </w:p>
    <w:p w14:paraId="3C79B71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6129F0D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verticalVelocity = -1f;</w:t>
      </w:r>
    </w:p>
    <w:p w14:paraId="649F141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69BBB78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else</w:t>
      </w:r>
    </w:p>
    <w:p w14:paraId="7B65A532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{</w:t>
      </w:r>
    </w:p>
    <w:p w14:paraId="344AE1A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verticalVelocity += gravity * Time.deltaTime;</w:t>
      </w:r>
    </w:p>
    <w:p w14:paraId="1DF9577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}</w:t>
      </w:r>
    </w:p>
    <w:p w14:paraId="7447BC7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258AA79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Vector3 movement = new Vector3(</w:t>
      </w:r>
    </w:p>
    <w:p w14:paraId="4613938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horizontalMovement,</w:t>
      </w:r>
    </w:p>
    <w:p w14:paraId="1653F17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verticalVelocity * Time.deltaTime,</w:t>
      </w:r>
    </w:p>
    <w:p w14:paraId="5E2D969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forwardSpeed * Time.deltaTime</w:t>
      </w:r>
    </w:p>
    <w:p w14:paraId="7866D98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);</w:t>
      </w:r>
    </w:p>
    <w:p w14:paraId="7FD4D0C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6B64276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controller.Move(movement);</w:t>
      </w:r>
    </w:p>
    <w:p w14:paraId="362F9F0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7EC1A6C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74E7141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public void Die()</w:t>
      </w:r>
    </w:p>
    <w:p w14:paraId="63D4526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6F0FB29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(isDead)</w:t>
      </w:r>
    </w:p>
    <w:p w14:paraId="1DFB857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108C7D9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6886E25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isDead = true;</w:t>
      </w:r>
    </w:p>
    <w:p w14:paraId="6F52548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1D7C911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animator.ResetTrigger("Jump");</w:t>
      </w:r>
    </w:p>
    <w:p w14:paraId="0CF2923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animator.ResetTrigger("Slide");</w:t>
      </w:r>
    </w:p>
    <w:p w14:paraId="7057BE9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animator.SetTrigger("Death");</w:t>
      </w:r>
    </w:p>
    <w:p w14:paraId="1F64AEE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6B7CCE0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Invoke(nameof(ShowGameOver), 1.5f);</w:t>
      </w:r>
    </w:p>
    <w:p w14:paraId="120509D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2B70E39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405F01C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ShowGameOver()</w:t>
      </w:r>
    </w:p>
    <w:p w14:paraId="3EC7964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4AC0076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gameManager.GameOver();</w:t>
      </w:r>
    </w:p>
    <w:p w14:paraId="24592D6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1451ADA8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40ABF3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private void OnControllerColliderHit(ControllerColliderHit hit)</w:t>
      </w:r>
    </w:p>
    <w:p w14:paraId="2C14AC9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{</w:t>
      </w:r>
    </w:p>
    <w:p w14:paraId="7280A334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(isDead)</w:t>
      </w:r>
    </w:p>
    <w:p w14:paraId="65DA249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47B4620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4684FB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(!hit.collider.CompareTag("Obstacle"))</w:t>
      </w:r>
    </w:p>
    <w:p w14:paraId="0D7FBF0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5B9A5A97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EA56D1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Персонаж приземлился НА препятствие сверху.</w:t>
      </w:r>
    </w:p>
    <w:p w14:paraId="14E5602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// Такое столкновение разрешается</w:t>
      </w:r>
    </w:p>
    <w:p w14:paraId="24D7A2B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if (hit.normal.y &gt; 0.5f)</w:t>
      </w:r>
    </w:p>
    <w:p w14:paraId="522DA5A3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    return;</w:t>
      </w:r>
    </w:p>
    <w:p w14:paraId="690854E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6C47B21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    Die();</w:t>
      </w:r>
    </w:p>
    <w:p w14:paraId="3E245A99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    }</w:t>
      </w:r>
    </w:p>
    <w:p w14:paraId="6A725021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}</w:t>
      </w:r>
    </w:p>
    <w:p w14:paraId="52D2658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5A438504">
      <w:pPr>
        <w:numPr>
          <w:ilvl w:val="0"/>
          <w:numId w:val="12"/>
        </w:numPr>
        <w:spacing w:line="360" w:lineRule="auto"/>
        <w:ind w:left="425" w:leftChars="0" w:hanging="425" w:firstLine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Настройка в Inspector</w:t>
      </w:r>
    </w:p>
    <w:p w14:paraId="2F47F08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На Player:</w:t>
      </w:r>
    </w:p>
    <w:p w14:paraId="449A3FBE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Runner Controller </w:t>
      </w:r>
    </w:p>
    <w:p w14:paraId="6556C80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Forward Speed = 8 </w:t>
      </w:r>
    </w:p>
    <w:p w14:paraId="4B28FC2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Lane Width = 3 Lane </w:t>
      </w:r>
    </w:p>
    <w:p w14:paraId="52405F6D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Change Speed = 10 </w:t>
      </w:r>
    </w:p>
    <w:p w14:paraId="2886318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Gravity = -20</w:t>
      </w:r>
    </w:p>
    <w:p w14:paraId="796F860A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p w14:paraId="3D5370B5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Главные параметры:</w:t>
      </w:r>
    </w:p>
    <w:p w14:paraId="1501CF40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Forward Speed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/>
          <w:b w:val="0"/>
          <w:bCs w:val="0"/>
          <w:sz w:val="24"/>
          <w:szCs w:val="24"/>
          <w:lang w:val="ru-RU"/>
        </w:rPr>
        <w:t xml:space="preserve">- </w:t>
      </w:r>
      <w:r>
        <w:rPr>
          <w:rFonts w:hint="default"/>
          <w:b w:val="0"/>
          <w:bCs w:val="0"/>
          <w:sz w:val="24"/>
          <w:szCs w:val="24"/>
          <w:lang w:val="en-US"/>
        </w:rPr>
        <w:t>скорость движения вперёд.</w:t>
      </w:r>
    </w:p>
    <w:p w14:paraId="6151004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Lane Width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/>
          <w:b w:val="0"/>
          <w:bCs w:val="0"/>
          <w:sz w:val="24"/>
          <w:szCs w:val="24"/>
          <w:lang w:val="ru-RU"/>
        </w:rPr>
        <w:t>-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 расстояние от центральной линии до соседней.</w:t>
      </w:r>
    </w:p>
    <w:p w14:paraId="3B3AB34F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При:</w:t>
      </w:r>
    </w:p>
    <w:p w14:paraId="2389770F">
      <w:pPr>
        <w:numPr>
          <w:numId w:val="0"/>
        </w:numPr>
        <w:spacing w:line="360" w:lineRule="auto"/>
        <w:ind w:left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 xml:space="preserve">Lane Width </w:t>
      </w:r>
      <w:r>
        <w:rPr>
          <w:rFonts w:hint="default"/>
          <w:b/>
          <w:bCs/>
          <w:sz w:val="24"/>
          <w:szCs w:val="24"/>
          <w:lang w:val="ru-RU"/>
        </w:rPr>
        <w:t>=</w:t>
      </w:r>
      <w:r>
        <w:rPr>
          <w:rFonts w:hint="default"/>
          <w:b/>
          <w:bCs/>
          <w:sz w:val="24"/>
          <w:szCs w:val="24"/>
          <w:lang w:val="en-US"/>
        </w:rPr>
        <w:t xml:space="preserve"> 3</w:t>
      </w:r>
    </w:p>
    <w:p w14:paraId="085A485B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получаем:</w:t>
      </w:r>
    </w:p>
    <w:p w14:paraId="3DB3726C">
      <w:pPr>
        <w:numPr>
          <w:numId w:val="0"/>
        </w:numPr>
        <w:spacing w:line="360" w:lineRule="auto"/>
        <w:ind w:leftChars="0"/>
        <w:jc w:val="both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Left = -3 Center = 0 Right = +3</w:t>
      </w:r>
    </w:p>
    <w:p w14:paraId="74E4D77C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 xml:space="preserve">Lane Change Speed </w:t>
      </w:r>
      <w:r>
        <w:rPr>
          <w:rFonts w:hint="default"/>
          <w:b w:val="0"/>
          <w:bCs w:val="0"/>
          <w:sz w:val="24"/>
          <w:szCs w:val="24"/>
          <w:lang w:val="ru-RU"/>
        </w:rPr>
        <w:t>-</w:t>
      </w:r>
      <w:r>
        <w:rPr>
          <w:rFonts w:hint="default"/>
          <w:b w:val="0"/>
          <w:bCs w:val="0"/>
          <w:sz w:val="24"/>
          <w:szCs w:val="24"/>
          <w:lang w:val="en-US"/>
        </w:rPr>
        <w:t xml:space="preserve"> насколько быстро персонаж перестраивается.</w:t>
      </w:r>
    </w:p>
    <w:p w14:paraId="55F7F906">
      <w:pPr>
        <w:numPr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24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scadia Mono">
    <w:panose1 w:val="020B0609020000020004"/>
    <w:charset w:val="CC"/>
    <w:family w:val="auto"/>
    <w:pitch w:val="default"/>
    <w:sig w:usb0="A10002FF" w:usb1="4000F9FB" w:usb2="00040000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F8B6AC"/>
    <w:multiLevelType w:val="singleLevel"/>
    <w:tmpl w:val="C2F8B6A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1">
    <w:nsid w:val="509C8583"/>
    <w:multiLevelType w:val="singleLevel"/>
    <w:tmpl w:val="509C8583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A31"/>
    <w:rsid w:val="000716D2"/>
    <w:rsid w:val="00071AAB"/>
    <w:rsid w:val="000862DD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16C3D8C"/>
    <w:rsid w:val="08013031"/>
    <w:rsid w:val="0A6A08B7"/>
    <w:rsid w:val="148F0279"/>
    <w:rsid w:val="180E1588"/>
    <w:rsid w:val="1BBB776C"/>
    <w:rsid w:val="22DB6B4E"/>
    <w:rsid w:val="2B9D609C"/>
    <w:rsid w:val="2BDE73E3"/>
    <w:rsid w:val="2F2B2ABE"/>
    <w:rsid w:val="3D9F770E"/>
    <w:rsid w:val="400A1A7C"/>
    <w:rsid w:val="41C57D02"/>
    <w:rsid w:val="508060C6"/>
    <w:rsid w:val="53296B25"/>
    <w:rsid w:val="5620521B"/>
    <w:rsid w:val="58871148"/>
    <w:rsid w:val="5942577F"/>
    <w:rsid w:val="59B63A4F"/>
    <w:rsid w:val="621B1D2A"/>
    <w:rsid w:val="65583040"/>
    <w:rsid w:val="6D7B35BB"/>
    <w:rsid w:val="6EF5317F"/>
    <w:rsid w:val="76E41FEC"/>
    <w:rsid w:val="7B8A4CB1"/>
    <w:rsid w:val="7CD029D5"/>
    <w:rsid w:val="7CE338D3"/>
    <w:rsid w:val="7EF0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qFormat="1"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qFormat="1" w:unhideWhenUsed="0" w:uiPriority="0" w:semiHidden="0" w:name="Table Columns 5"/>
    <w:lsdException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qFormat="1" w:unhideWhenUsed="0" w:uiPriority="0" w:semiHidden="0" w:name="Table List 1"/>
    <w:lsdException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8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2026-09-11T06:15:29Z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32971687E2B74DFFA2DE175B765B023C_12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