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D6D36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Создаем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обычного персонажа из примитивов (хорошо бы соблюдать и название для каждой части тела для того чтоб не совершить ошибки далее)</w:t>
      </w:r>
    </w:p>
    <w:p w14:paraId="47C88151">
      <w:pPr>
        <w:spacing w:line="360" w:lineRule="auto"/>
        <w:jc w:val="center"/>
      </w:pPr>
      <w:r>
        <w:rPr/>
        <w:drawing>
          <wp:inline distT="0" distB="0" distL="114300" distR="114300">
            <wp:extent cx="2994660" cy="3390900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9466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DF069">
      <w:pPr>
        <w:spacing w:line="360" w:lineRule="auto"/>
        <w:jc w:val="center"/>
      </w:pPr>
      <w:r>
        <w:rPr/>
        <w:drawing>
          <wp:inline distT="0" distB="0" distL="114300" distR="114300">
            <wp:extent cx="1562100" cy="289560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93D4C">
      <w:pPr>
        <w:spacing w:line="360" w:lineRule="auto"/>
        <w:jc w:val="center"/>
      </w:pPr>
    </w:p>
    <w:p w14:paraId="79D58129">
      <w:pPr>
        <w:spacing w:line="360" w:lineRule="auto"/>
        <w:jc w:val="center"/>
      </w:pPr>
    </w:p>
    <w:p w14:paraId="1AAD9C5D">
      <w:pPr>
        <w:spacing w:line="360" w:lineRule="auto"/>
        <w:jc w:val="center"/>
      </w:pPr>
    </w:p>
    <w:p w14:paraId="53E80584">
      <w:pPr>
        <w:spacing w:line="360" w:lineRule="auto"/>
        <w:jc w:val="center"/>
      </w:pPr>
    </w:p>
    <w:p w14:paraId="2378FF97">
      <w:pPr>
        <w:spacing w:line="360" w:lineRule="auto"/>
        <w:jc w:val="center"/>
      </w:pPr>
    </w:p>
    <w:p w14:paraId="1043EED2">
      <w:pPr>
        <w:spacing w:line="360" w:lineRule="auto"/>
        <w:jc w:val="center"/>
      </w:pPr>
    </w:p>
    <w:p w14:paraId="7B01CB69">
      <w:pPr>
        <w:spacing w:line="360" w:lineRule="auto"/>
        <w:jc w:val="center"/>
      </w:pPr>
    </w:p>
    <w:p w14:paraId="38E96286">
      <w:pPr>
        <w:spacing w:line="360" w:lineRule="auto"/>
        <w:jc w:val="center"/>
      </w:pPr>
    </w:p>
    <w:p w14:paraId="514E810E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Выбираем все части тела куклы</w:t>
      </w:r>
    </w:p>
    <w:p w14:paraId="395138A0">
      <w:pPr>
        <w:spacing w:line="360" w:lineRule="auto"/>
        <w:jc w:val="center"/>
      </w:pPr>
      <w:r>
        <w:rPr/>
        <w:drawing>
          <wp:inline distT="0" distB="0" distL="114300" distR="114300">
            <wp:extent cx="1409700" cy="272796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D9D5C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Переходим в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Inspector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(у всех частей должен быть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Rigidbody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)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добавляем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Configurable Joint</w:t>
      </w:r>
    </w:p>
    <w:p w14:paraId="78C2F8E5">
      <w:pPr>
        <w:spacing w:line="360" w:lineRule="auto"/>
        <w:jc w:val="center"/>
      </w:pPr>
      <w:r>
        <w:rPr/>
        <w:drawing>
          <wp:inline distT="0" distB="0" distL="114300" distR="114300">
            <wp:extent cx="3368040" cy="44348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68040" cy="443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9E746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Далее нужно привязать части тела друг к другу </w:t>
      </w:r>
    </w:p>
    <w:p w14:paraId="6B676E3C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К примеру, выбираем голову и привязываем к первой части тела (та что находится рядом)</w:t>
      </w:r>
    </w:p>
    <w:p w14:paraId="778E8506">
      <w:pPr>
        <w:spacing w:line="360" w:lineRule="auto"/>
        <w:jc w:val="center"/>
      </w:pPr>
      <w:r>
        <w:rPr/>
        <w:drawing>
          <wp:inline distT="0" distB="0" distL="114300" distR="114300">
            <wp:extent cx="2121535" cy="507365"/>
            <wp:effectExtent l="0" t="0" r="12065" b="1079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21535" cy="50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114300" distR="114300">
            <wp:extent cx="2423160" cy="51054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610D1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Далее выбираем первую части тела и присоединяем к ней вторую</w:t>
      </w:r>
    </w:p>
    <w:p w14:paraId="646E8A01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1647190" cy="405130"/>
            <wp:effectExtent l="0" t="0" r="1397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4719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2636520" cy="39624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3652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4E2F8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Плечи находятся рядом с первой частью тела к которой присоединена голова, к ней присоединаем плечи</w:t>
      </w:r>
    </w:p>
    <w:p w14:paraId="241F07BD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1756410" cy="407670"/>
            <wp:effectExtent l="0" t="0" r="11430" b="381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2720340" cy="396240"/>
            <wp:effectExtent l="0" t="0" r="762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2034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09B30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И по такому примеру нужно присоединить части тела</w:t>
      </w:r>
    </w:p>
    <w:p w14:paraId="60298196">
      <w:pPr>
        <w:spacing w:line="360" w:lineRule="auto"/>
        <w:jc w:val="center"/>
      </w:pPr>
    </w:p>
    <w:p w14:paraId="37129D5C">
      <w:pPr>
        <w:spacing w:line="360" w:lineRule="auto"/>
        <w:jc w:val="center"/>
      </w:pPr>
      <w:r>
        <w:rPr/>
        <w:drawing>
          <wp:inline distT="0" distB="0" distL="114300" distR="114300">
            <wp:extent cx="1417320" cy="278130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655A1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Далее выбираем все части тела кроме будер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(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та часть к которой присоединаются ноги у меня это Body1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 ставим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Locked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на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Y/X/Z Motion</w:t>
      </w:r>
    </w:p>
    <w:p w14:paraId="2A5B1C4C">
      <w:pPr>
        <w:spacing w:line="360" w:lineRule="auto"/>
        <w:jc w:val="center"/>
      </w:pPr>
      <w:r>
        <w:rPr/>
        <w:drawing>
          <wp:inline distT="0" distB="0" distL="114300" distR="114300">
            <wp:extent cx="1854200" cy="2323465"/>
            <wp:effectExtent l="0" t="0" r="508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232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46290">
      <w:pPr>
        <w:spacing w:line="360" w:lineRule="auto"/>
        <w:jc w:val="both"/>
      </w:pPr>
    </w:p>
    <w:p w14:paraId="5E080FD8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Далее создаем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Layer</w:t>
      </w:r>
    </w:p>
    <w:p w14:paraId="56C06251">
      <w:pPr>
        <w:spacing w:line="360" w:lineRule="auto"/>
        <w:jc w:val="center"/>
      </w:pPr>
      <w:r>
        <w:rPr/>
        <w:drawing>
          <wp:inline distT="0" distB="0" distL="114300" distR="114300">
            <wp:extent cx="2110740" cy="1600200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06636">
      <w:pPr>
        <w:spacing w:line="360" w:lineRule="auto"/>
        <w:jc w:val="center"/>
      </w:pPr>
      <w:r>
        <w:rPr/>
        <w:drawing>
          <wp:inline distT="0" distB="0" distL="114300" distR="114300">
            <wp:extent cx="2857500" cy="815340"/>
            <wp:effectExtent l="0" t="0" r="762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E20C7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Выбираем все части тела в кукле и назначаем им новый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Layer</w:t>
      </w:r>
    </w:p>
    <w:p w14:paraId="1C64FDC9">
      <w:pPr>
        <w:spacing w:line="360" w:lineRule="auto"/>
        <w:jc w:val="center"/>
      </w:pPr>
      <w:r>
        <w:rPr/>
        <w:drawing>
          <wp:inline distT="0" distB="0" distL="114300" distR="114300">
            <wp:extent cx="2156460" cy="3185160"/>
            <wp:effectExtent l="0" t="0" r="762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D5002">
      <w:pPr>
        <w:spacing w:line="360" w:lineRule="auto"/>
        <w:jc w:val="center"/>
      </w:pPr>
      <w:r>
        <w:rPr/>
        <w:drawing>
          <wp:inline distT="0" distB="0" distL="114300" distR="114300">
            <wp:extent cx="4732020" cy="2232660"/>
            <wp:effectExtent l="0" t="0" r="762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3202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6F71C">
      <w:pPr>
        <w:spacing w:line="360" w:lineRule="auto"/>
        <w:jc w:val="center"/>
      </w:pPr>
    </w:p>
    <w:p w14:paraId="041FBA1E">
      <w:pPr>
        <w:spacing w:line="360" w:lineRule="auto"/>
        <w:jc w:val="both"/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Переходим в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Projects Settings </w:t>
      </w:r>
    </w:p>
    <w:p w14:paraId="0FABF481">
      <w:pPr>
        <w:spacing w:line="360" w:lineRule="auto"/>
        <w:jc w:val="center"/>
      </w:pPr>
      <w:r>
        <w:rPr/>
        <w:drawing>
          <wp:inline distT="0" distB="0" distL="114300" distR="114300">
            <wp:extent cx="3147060" cy="5684520"/>
            <wp:effectExtent l="0" t="0" r="762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47060" cy="568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1BD95">
      <w:pPr>
        <w:spacing w:line="360" w:lineRule="auto"/>
        <w:jc w:val="center"/>
      </w:pPr>
      <w:r>
        <w:rPr/>
        <w:drawing>
          <wp:inline distT="0" distB="0" distL="114300" distR="114300">
            <wp:extent cx="1562100" cy="434340"/>
            <wp:effectExtent l="0" t="0" r="762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6B38E">
      <w:pPr>
        <w:spacing w:line="360" w:lineRule="auto"/>
        <w:jc w:val="both"/>
      </w:pPr>
    </w:p>
    <w:p w14:paraId="7EF71DD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 убераем одну галочку на пересечение названий нашего нового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Layer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NoCollition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)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Это нужно чтоб объекты между собой не контактировали по коллизии</w:t>
      </w:r>
    </w:p>
    <w:p w14:paraId="3C454B50">
      <w:pPr>
        <w:spacing w:line="360" w:lineRule="auto"/>
        <w:jc w:val="center"/>
      </w:pPr>
      <w:r>
        <w:rPr/>
        <w:drawing>
          <wp:inline distT="0" distB="0" distL="114300" distR="114300">
            <wp:extent cx="3276600" cy="356616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A7E78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Далее мы можем настроить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Anchor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каждой части теда в кукле, так мы можем регулировать насколько руки или ноги будут отрываться от тела, если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Achor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одного объекта, находится на его краю и заходит на соседний, то он не будет отрываться от соседнего объекта</w:t>
      </w:r>
    </w:p>
    <w:p w14:paraId="1B689191">
      <w:pPr>
        <w:spacing w:line="360" w:lineRule="auto"/>
        <w:jc w:val="center"/>
      </w:pPr>
      <w:r>
        <w:rPr/>
        <w:drawing>
          <wp:inline distT="0" distB="0" distL="114300" distR="114300">
            <wp:extent cx="4434840" cy="190500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3484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23BC6">
      <w:pPr>
        <w:spacing w:line="360" w:lineRule="auto"/>
        <w:jc w:val="center"/>
      </w:pPr>
    </w:p>
    <w:p w14:paraId="5380C5DC">
      <w:pPr>
        <w:spacing w:line="360" w:lineRule="auto"/>
        <w:jc w:val="center"/>
      </w:pPr>
      <w:r>
        <w:rPr/>
        <w:drawing>
          <wp:inline distT="0" distB="0" distL="114300" distR="114300">
            <wp:extent cx="5272405" cy="2026285"/>
            <wp:effectExtent l="0" t="0" r="635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2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ED541">
      <w:pPr>
        <w:spacing w:line="360" w:lineRule="auto"/>
        <w:jc w:val="center"/>
      </w:pPr>
    </w:p>
    <w:p w14:paraId="4F45508C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Далее запускаем симуляцию  выбираем все части тела и начинаем редактировать следующие параметры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Angular X Drive (Position Spring)</w:t>
      </w:r>
    </w:p>
    <w:p w14:paraId="159A312A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Angular YZ Drive (Position Spring)</w:t>
      </w:r>
    </w:p>
    <w:p w14:paraId="0305FC96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Когда куклы встанет в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T-pose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значит параметры подобраны верно</w:t>
      </w:r>
    </w:p>
    <w:p w14:paraId="030FDAAD">
      <w:pPr>
        <w:spacing w:line="360" w:lineRule="auto"/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3177540" cy="1760220"/>
            <wp:effectExtent l="0" t="0" r="762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754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B6EEC">
      <w:pPr>
        <w:spacing w:line="360" w:lineRule="auto"/>
        <w:jc w:val="center"/>
        <w:rPr>
          <w:rFonts w:hint="default"/>
          <w:lang w:val="ru-RU"/>
        </w:rPr>
      </w:pPr>
    </w:p>
    <w:p w14:paraId="0529C2C2">
      <w:pPr>
        <w:spacing w:line="360" w:lineRule="auto"/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2270760" cy="2369820"/>
            <wp:effectExtent l="0" t="0" r="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7076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7D43B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Кукла стала балансировать хорошо. Но этого недосаточно, теперь нужно выделить все части тела кроме бедер и задать им значение по 180 (Angular X Drive (Position Spring) / Angular YZ Drive (Position Spring))</w:t>
      </w:r>
    </w:p>
    <w:p w14:paraId="40024614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А бедрам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(Body3)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дать значения по 750</w:t>
      </w:r>
    </w:p>
    <w:p w14:paraId="080125C5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И если вы будете двигать бедра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(Body3)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то и вся кукля будет двигаться</w:t>
      </w:r>
    </w:p>
    <w:p w14:paraId="642B779C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1996440" cy="1501140"/>
            <wp:effectExtent l="0" t="0" r="0" b="762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9644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1996440" cy="1501140"/>
            <wp:effectExtent l="0" t="0" r="0" b="762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9644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49DF1">
      <w:pPr>
        <w:spacing w:line="360" w:lineRule="auto"/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2293620" cy="2971800"/>
            <wp:effectExtent l="0" t="0" r="762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9362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4754F">
      <w:pPr>
        <w:spacing w:line="360" w:lineRule="auto"/>
        <w:jc w:val="both"/>
        <w:rPr>
          <w:rFonts w:hint="default"/>
          <w:lang w:val="ru-RU"/>
        </w:rPr>
      </w:pPr>
    </w:p>
    <w:p w14:paraId="04F9302F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Далее выходим из симмуляции и вводим эти значения в инспекторе (вам могли подойти те значения что предложила я либо чуть другие в зависимости от вашей симмуляции)</w:t>
      </w:r>
    </w:p>
    <w:p w14:paraId="7917C70C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Выбираем все объекты и в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Rigidbody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задаем значения</w:t>
      </w:r>
    </w:p>
    <w:p w14:paraId="1A78B94D">
      <w:pPr>
        <w:spacing w:line="360" w:lineRule="auto"/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1981200" cy="283464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drawing>
          <wp:inline distT="0" distB="0" distL="114300" distR="114300">
            <wp:extent cx="2552700" cy="1371600"/>
            <wp:effectExtent l="0" t="0" r="762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DBA2C">
      <w:pPr>
        <w:spacing w:line="360" w:lineRule="auto"/>
        <w:jc w:val="center"/>
        <w:rPr>
          <w:rFonts w:hint="default"/>
          <w:lang w:val="ru-RU"/>
        </w:rPr>
      </w:pPr>
    </w:p>
    <w:p w14:paraId="6B4D1B0A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Создаем физический материал</w:t>
      </w:r>
    </w:p>
    <w:p w14:paraId="0C1FA95E">
      <w:pPr>
        <w:spacing w:line="360" w:lineRule="auto"/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5269865" cy="4016375"/>
            <wp:effectExtent l="0" t="0" r="3175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01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40890">
      <w:pPr>
        <w:spacing w:line="360" w:lineRule="auto"/>
        <w:jc w:val="center"/>
        <w:rPr>
          <w:rFonts w:hint="default"/>
          <w:lang w:val="ru-RU"/>
        </w:rPr>
      </w:pPr>
    </w:p>
    <w:p w14:paraId="107B61E3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Задаем значения материалу</w:t>
      </w:r>
    </w:p>
    <w:p w14:paraId="052959DF">
      <w:pPr>
        <w:spacing w:line="360" w:lineRule="auto"/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2933700" cy="1965960"/>
            <wp:effectExtent l="0" t="0" r="762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90DC4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1EF44CEE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Выбираем нижние части ног и в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Rigidbody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добавляем созданный материал</w:t>
      </w:r>
    </w:p>
    <w:p w14:paraId="47AC46D6">
      <w:pPr>
        <w:spacing w:line="360" w:lineRule="auto"/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5060315" cy="1655445"/>
            <wp:effectExtent l="0" t="0" r="14605" b="571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60315" cy="165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9624F">
      <w:pPr>
        <w:spacing w:line="360" w:lineRule="auto"/>
        <w:jc w:val="both"/>
        <w:rPr>
          <w:rFonts w:hint="default"/>
          <w:lang w:val="ru-RU"/>
        </w:rPr>
      </w:pPr>
    </w:p>
    <w:p w14:paraId="5A46CC7F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Теперь создадим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Player Controller Script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чтоб протестировать</w:t>
      </w:r>
    </w:p>
    <w:p w14:paraId="5C0EB5A0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Скрипт помещаем на Бедра (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Body3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)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как дополнительный компонент и задаем значение на скрипте</w:t>
      </w:r>
    </w:p>
    <w:p w14:paraId="28B6466F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using UnityEngine;</w:t>
      </w:r>
    </w:p>
    <w:p w14:paraId="345B6D0E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using UnityEngine.InputSystem;</w:t>
      </w:r>
    </w:p>
    <w:p w14:paraId="587401A9">
      <w:pPr>
        <w:spacing w:line="360" w:lineRule="auto"/>
        <w:jc w:val="both"/>
        <w:rPr>
          <w:rFonts w:hint="default"/>
          <w:lang w:val="en-US"/>
        </w:rPr>
      </w:pPr>
    </w:p>
    <w:p w14:paraId="540163D8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public class RagDollController : MonoBehaviour</w:t>
      </w:r>
    </w:p>
    <w:p w14:paraId="2DA9B0CB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{</w:t>
      </w:r>
    </w:p>
    <w:p w14:paraId="24E23712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public float speed = 10f;</w:t>
      </w:r>
    </w:p>
    <w:p w14:paraId="1D045EE0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public float strafeSpeed = 8f;</w:t>
      </w:r>
    </w:p>
    <w:p w14:paraId="030903E7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public float jumpForce = 5f;</w:t>
      </w:r>
    </w:p>
    <w:p w14:paraId="40792D7C">
      <w:pPr>
        <w:spacing w:line="360" w:lineRule="auto"/>
        <w:jc w:val="both"/>
        <w:rPr>
          <w:rFonts w:hint="default"/>
          <w:lang w:val="en-US"/>
        </w:rPr>
      </w:pPr>
    </w:p>
    <w:p w14:paraId="1A853D28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public Rigidbody body3;</w:t>
      </w:r>
    </w:p>
    <w:p w14:paraId="280DE131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public bool isGrounded;</w:t>
      </w:r>
    </w:p>
    <w:p w14:paraId="4EDDEF76">
      <w:pPr>
        <w:spacing w:line="360" w:lineRule="auto"/>
        <w:jc w:val="both"/>
        <w:rPr>
          <w:rFonts w:hint="default"/>
          <w:lang w:val="en-US"/>
        </w:rPr>
      </w:pPr>
    </w:p>
    <w:p w14:paraId="1E6C5A8A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private float forwardInput;</w:t>
      </w:r>
    </w:p>
    <w:p w14:paraId="7E23E46F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private float sideInput;</w:t>
      </w:r>
    </w:p>
    <w:p w14:paraId="48B5BAFF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private bool sprint;</w:t>
      </w:r>
    </w:p>
    <w:p w14:paraId="17DF60DF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private bool jumpRequested;</w:t>
      </w:r>
    </w:p>
    <w:p w14:paraId="4F1195DE">
      <w:pPr>
        <w:spacing w:line="360" w:lineRule="auto"/>
        <w:jc w:val="both"/>
        <w:rPr>
          <w:rFonts w:hint="default"/>
          <w:lang w:val="en-US"/>
        </w:rPr>
      </w:pPr>
    </w:p>
    <w:p w14:paraId="00E91EC6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private void Start()</w:t>
      </w:r>
    </w:p>
    <w:p w14:paraId="319A9420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{</w:t>
      </w:r>
    </w:p>
    <w:p w14:paraId="5192A5C6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body3 = GetComponent&lt;Rigidbody&gt;();</w:t>
      </w:r>
    </w:p>
    <w:p w14:paraId="20539423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}</w:t>
      </w:r>
    </w:p>
    <w:p w14:paraId="43464904">
      <w:pPr>
        <w:spacing w:line="360" w:lineRule="auto"/>
        <w:jc w:val="both"/>
        <w:rPr>
          <w:rFonts w:hint="default"/>
          <w:lang w:val="en-US"/>
        </w:rPr>
      </w:pPr>
    </w:p>
    <w:p w14:paraId="5D09BD04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private void Update()</w:t>
      </w:r>
    </w:p>
    <w:p w14:paraId="292A6B21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{</w:t>
      </w:r>
    </w:p>
    <w:p w14:paraId="227CE5AA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if (Keyboard.current == null)</w:t>
      </w:r>
    </w:p>
    <w:p w14:paraId="7A9EE74F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return;</w:t>
      </w:r>
    </w:p>
    <w:p w14:paraId="72EB43A2">
      <w:pPr>
        <w:spacing w:line="360" w:lineRule="auto"/>
        <w:jc w:val="both"/>
        <w:rPr>
          <w:rFonts w:hint="default"/>
          <w:lang w:val="en-US"/>
        </w:rPr>
      </w:pPr>
    </w:p>
    <w:p w14:paraId="1BBCC748">
      <w:pPr>
        <w:spacing w:line="360" w:lineRule="auto"/>
        <w:jc w:val="both"/>
        <w:rPr>
          <w:rFonts w:hint="default"/>
          <w:lang w:val="en-US"/>
        </w:rPr>
      </w:pPr>
    </w:p>
    <w:p w14:paraId="77764806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forwardInput = 0f;</w:t>
      </w:r>
    </w:p>
    <w:p w14:paraId="7D5FE27B">
      <w:pPr>
        <w:spacing w:line="360" w:lineRule="auto"/>
        <w:jc w:val="both"/>
        <w:rPr>
          <w:rFonts w:hint="default"/>
          <w:lang w:val="en-US"/>
        </w:rPr>
      </w:pPr>
    </w:p>
    <w:p w14:paraId="486BC2B7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if (Keyboard.current.wKey.isPressed)</w:t>
      </w:r>
    </w:p>
    <w:p w14:paraId="571AC657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forwardInput = 1f;</w:t>
      </w:r>
    </w:p>
    <w:p w14:paraId="0EE18303">
      <w:pPr>
        <w:spacing w:line="360" w:lineRule="auto"/>
        <w:jc w:val="both"/>
        <w:rPr>
          <w:rFonts w:hint="default"/>
          <w:lang w:val="en-US"/>
        </w:rPr>
      </w:pPr>
    </w:p>
    <w:p w14:paraId="2E67B52C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if (Keyboard.current.sKey.isPressed)</w:t>
      </w:r>
    </w:p>
    <w:p w14:paraId="0C853D5D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forwardInput = -1f;</w:t>
      </w:r>
    </w:p>
    <w:p w14:paraId="77623BAD">
      <w:pPr>
        <w:spacing w:line="360" w:lineRule="auto"/>
        <w:jc w:val="both"/>
        <w:rPr>
          <w:rFonts w:hint="default"/>
          <w:lang w:val="en-US"/>
        </w:rPr>
      </w:pPr>
    </w:p>
    <w:p w14:paraId="3C7015DB">
      <w:pPr>
        <w:spacing w:line="360" w:lineRule="auto"/>
        <w:jc w:val="both"/>
        <w:rPr>
          <w:rFonts w:hint="default"/>
          <w:lang w:val="en-US"/>
        </w:rPr>
      </w:pPr>
    </w:p>
    <w:p w14:paraId="03A6ACAB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sideInput = 0f;</w:t>
      </w:r>
    </w:p>
    <w:p w14:paraId="5414D2B7">
      <w:pPr>
        <w:spacing w:line="360" w:lineRule="auto"/>
        <w:jc w:val="both"/>
        <w:rPr>
          <w:rFonts w:hint="default"/>
          <w:lang w:val="en-US"/>
        </w:rPr>
      </w:pPr>
    </w:p>
    <w:p w14:paraId="51DEBD12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if (Keyboard.current.aKey.isPressed)</w:t>
      </w:r>
    </w:p>
    <w:p w14:paraId="184D0834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sideInput = 1f;</w:t>
      </w:r>
    </w:p>
    <w:p w14:paraId="4160336E">
      <w:pPr>
        <w:spacing w:line="360" w:lineRule="auto"/>
        <w:jc w:val="both"/>
        <w:rPr>
          <w:rFonts w:hint="default"/>
          <w:lang w:val="en-US"/>
        </w:rPr>
      </w:pPr>
    </w:p>
    <w:p w14:paraId="15189FF4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if (Keyboard.current.dKey.isPressed)</w:t>
      </w:r>
    </w:p>
    <w:p w14:paraId="0424D77A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sideInput = -1f;</w:t>
      </w:r>
    </w:p>
    <w:p w14:paraId="5B5982B5">
      <w:pPr>
        <w:spacing w:line="360" w:lineRule="auto"/>
        <w:jc w:val="both"/>
        <w:rPr>
          <w:rFonts w:hint="default"/>
          <w:lang w:val="en-US"/>
        </w:rPr>
      </w:pPr>
    </w:p>
    <w:p w14:paraId="6AFDD985">
      <w:pPr>
        <w:spacing w:line="360" w:lineRule="auto"/>
        <w:jc w:val="both"/>
        <w:rPr>
          <w:rFonts w:hint="default"/>
          <w:lang w:val="en-US"/>
        </w:rPr>
      </w:pPr>
    </w:p>
    <w:p w14:paraId="0848CB00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sprint = Keyboard.current.leftShiftKey.isPressed;</w:t>
      </w:r>
    </w:p>
    <w:p w14:paraId="39123430">
      <w:pPr>
        <w:spacing w:line="360" w:lineRule="auto"/>
        <w:jc w:val="both"/>
        <w:rPr>
          <w:rFonts w:hint="default"/>
          <w:lang w:val="en-US"/>
        </w:rPr>
      </w:pPr>
    </w:p>
    <w:p w14:paraId="4908B9C7">
      <w:pPr>
        <w:spacing w:line="360" w:lineRule="auto"/>
        <w:jc w:val="both"/>
        <w:rPr>
          <w:rFonts w:hint="default"/>
          <w:lang w:val="en-US"/>
        </w:rPr>
      </w:pPr>
    </w:p>
    <w:p w14:paraId="0AF8BA8F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if (Keyboard.current.spaceKey.wasPressedThisFrame &amp;&amp; isGrounded)</w:t>
      </w:r>
    </w:p>
    <w:p w14:paraId="0E4A5D69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{</w:t>
      </w:r>
    </w:p>
    <w:p w14:paraId="2C651A0D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jumpRequested = true;</w:t>
      </w:r>
    </w:p>
    <w:p w14:paraId="125BD180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}</w:t>
      </w:r>
    </w:p>
    <w:p w14:paraId="34A970CB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}</w:t>
      </w:r>
    </w:p>
    <w:p w14:paraId="372266B0">
      <w:pPr>
        <w:spacing w:line="360" w:lineRule="auto"/>
        <w:jc w:val="both"/>
        <w:rPr>
          <w:rFonts w:hint="default"/>
          <w:lang w:val="en-US"/>
        </w:rPr>
      </w:pPr>
    </w:p>
    <w:p w14:paraId="33360036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private void FixedUpdate()</w:t>
      </w:r>
    </w:p>
    <w:p w14:paraId="6DEC3E0C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{</w:t>
      </w:r>
    </w:p>
    <w:p w14:paraId="0B422C35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float currentSpeed = sprint ? speed * 2f : speed;</w:t>
      </w:r>
    </w:p>
    <w:p w14:paraId="27D5D078">
      <w:pPr>
        <w:spacing w:line="360" w:lineRule="auto"/>
        <w:jc w:val="both"/>
        <w:rPr>
          <w:rFonts w:hint="default"/>
          <w:lang w:val="en-US"/>
        </w:rPr>
      </w:pPr>
    </w:p>
    <w:p w14:paraId="3CE13F14">
      <w:pPr>
        <w:spacing w:line="360" w:lineRule="auto"/>
        <w:jc w:val="both"/>
        <w:rPr>
          <w:rFonts w:hint="default"/>
          <w:lang w:val="en-US"/>
        </w:rPr>
      </w:pPr>
    </w:p>
    <w:p w14:paraId="0E51C6B3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Vector3 forwardMovement =</w:t>
      </w:r>
    </w:p>
    <w:p w14:paraId="44D0C970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transform.right * forwardInput * currentSpeed;</w:t>
      </w:r>
    </w:p>
    <w:p w14:paraId="5F309F01">
      <w:pPr>
        <w:spacing w:line="360" w:lineRule="auto"/>
        <w:jc w:val="both"/>
        <w:rPr>
          <w:rFonts w:hint="default"/>
          <w:lang w:val="en-US"/>
        </w:rPr>
      </w:pPr>
    </w:p>
    <w:p w14:paraId="644E0C9C">
      <w:pPr>
        <w:spacing w:line="360" w:lineRule="auto"/>
        <w:jc w:val="both"/>
        <w:rPr>
          <w:rFonts w:hint="default"/>
          <w:lang w:val="en-US"/>
        </w:rPr>
      </w:pPr>
    </w:p>
    <w:p w14:paraId="0A6F56D9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Vector3 sideMovement =</w:t>
      </w:r>
    </w:p>
    <w:p w14:paraId="28613939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transform.forward * sideInput * strafeSpeed;</w:t>
      </w:r>
    </w:p>
    <w:p w14:paraId="75947152">
      <w:pPr>
        <w:spacing w:line="360" w:lineRule="auto"/>
        <w:jc w:val="both"/>
        <w:rPr>
          <w:rFonts w:hint="default"/>
          <w:lang w:val="en-US"/>
        </w:rPr>
      </w:pPr>
    </w:p>
    <w:p w14:paraId="4D3BB1B2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body3.AddForce(forwardMovement);</w:t>
      </w:r>
    </w:p>
    <w:p w14:paraId="4EEE578A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body3.AddForce(sideMovement);</w:t>
      </w:r>
    </w:p>
    <w:p w14:paraId="622DFB89">
      <w:pPr>
        <w:spacing w:line="360" w:lineRule="auto"/>
        <w:jc w:val="both"/>
        <w:rPr>
          <w:rFonts w:hint="default"/>
          <w:lang w:val="en-US"/>
        </w:rPr>
      </w:pPr>
    </w:p>
    <w:p w14:paraId="6E991C6D">
      <w:pPr>
        <w:spacing w:line="360" w:lineRule="auto"/>
        <w:jc w:val="both"/>
        <w:rPr>
          <w:rFonts w:hint="default"/>
          <w:lang w:val="en-US"/>
        </w:rPr>
      </w:pPr>
    </w:p>
    <w:p w14:paraId="41CD2DFF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if (jumpRequested)</w:t>
      </w:r>
    </w:p>
    <w:p w14:paraId="2A18046D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{</w:t>
      </w:r>
    </w:p>
    <w:p w14:paraId="008342E1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body3.AddForce(Vector3.up * jumpForce, ForceMode.Impulse);</w:t>
      </w:r>
    </w:p>
    <w:p w14:paraId="531FFBEB">
      <w:pPr>
        <w:spacing w:line="360" w:lineRule="auto"/>
        <w:jc w:val="both"/>
        <w:rPr>
          <w:rFonts w:hint="default"/>
          <w:lang w:val="en-US"/>
        </w:rPr>
      </w:pPr>
    </w:p>
    <w:p w14:paraId="645A6E73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jumpRequested = false;</w:t>
      </w:r>
    </w:p>
    <w:p w14:paraId="4BD192D3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isGrounded = false;</w:t>
      </w:r>
    </w:p>
    <w:p w14:paraId="453098E3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}</w:t>
      </w:r>
    </w:p>
    <w:p w14:paraId="601B1175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}</w:t>
      </w:r>
    </w:p>
    <w:p w14:paraId="22FDC1E2">
      <w:pPr>
        <w:spacing w:line="360" w:lineRule="auto"/>
        <w:jc w:val="both"/>
        <w:rPr>
          <w:rFonts w:hint="default"/>
          <w:lang w:val="en-US"/>
        </w:rPr>
      </w:pPr>
    </w:p>
    <w:p w14:paraId="4DBA271A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private void OnCollisionStay(Collision collision)</w:t>
      </w:r>
    </w:p>
    <w:p w14:paraId="5DC193CC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{</w:t>
      </w:r>
    </w:p>
    <w:p w14:paraId="3350A195">
      <w:pPr>
        <w:spacing w:line="360" w:lineRule="auto"/>
        <w:jc w:val="both"/>
        <w:rPr>
          <w:rFonts w:hint="default"/>
          <w:lang w:val="en-US"/>
        </w:rPr>
      </w:pPr>
    </w:p>
    <w:p w14:paraId="436CD9CD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foreach (ContactPoint contact in collision.contacts)</w:t>
      </w:r>
    </w:p>
    <w:p w14:paraId="319DB3FB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{</w:t>
      </w:r>
    </w:p>
    <w:p w14:paraId="104EE746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if (contact.normal.y &gt; 0.5f)</w:t>
      </w:r>
    </w:p>
    <w:p w14:paraId="5F6FF661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{</w:t>
      </w:r>
    </w:p>
    <w:p w14:paraId="71620294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isGrounded = true;</w:t>
      </w:r>
    </w:p>
    <w:p w14:paraId="61C9CF74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break;</w:t>
      </w:r>
    </w:p>
    <w:p w14:paraId="0E0EBC41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}</w:t>
      </w:r>
    </w:p>
    <w:p w14:paraId="1CADF2E0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}</w:t>
      </w:r>
    </w:p>
    <w:p w14:paraId="3518A2DA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}</w:t>
      </w:r>
    </w:p>
    <w:p w14:paraId="1393EEF9">
      <w:pPr>
        <w:spacing w:line="360" w:lineRule="auto"/>
        <w:jc w:val="both"/>
        <w:rPr>
          <w:rFonts w:hint="default"/>
          <w:lang w:val="en-US"/>
        </w:rPr>
      </w:pPr>
    </w:p>
    <w:p w14:paraId="37696C3F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private void OnCollisionExit(Collision collision)</w:t>
      </w:r>
    </w:p>
    <w:p w14:paraId="3C8F8BD8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{</w:t>
      </w:r>
    </w:p>
    <w:p w14:paraId="1E33D2C3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isGrounded = false;</w:t>
      </w:r>
    </w:p>
    <w:p w14:paraId="6C68571D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}</w:t>
      </w:r>
    </w:p>
    <w:p w14:paraId="65B9BE99">
      <w:pPr>
        <w:spacing w:line="360" w:lineRule="auto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}</w:t>
      </w:r>
    </w:p>
    <w:p w14:paraId="359A889C">
      <w:pPr>
        <w:spacing w:line="360" w:lineRule="auto"/>
        <w:jc w:val="center"/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3208020" cy="1447800"/>
            <wp:effectExtent l="0" t="0" r="762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0802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BF1ED">
      <w:pPr>
        <w:spacing w:line="360" w:lineRule="auto"/>
        <w:jc w:val="left"/>
        <w:rPr>
          <w:rFonts w:hint="default"/>
          <w:lang w:val="en-US"/>
        </w:rPr>
      </w:pPr>
    </w:p>
    <w:p w14:paraId="6DC458FD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Далее создадим еще один скрипт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Collision</w:t>
      </w:r>
    </w:p>
    <w:p w14:paraId="77C8603E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Выберем все элементы в теле персонажа и накием этот скрипт как доп компонент</w:t>
      </w:r>
    </w:p>
    <w:p w14:paraId="2A4B5D86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В этом скприте нужно добавить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body3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так как на нем контроллер персонажа (проверить чтоб на всех элементах был назначен этот скрипт)</w:t>
      </w:r>
    </w:p>
    <w:p w14:paraId="2EC4537C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 важно на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Body3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в скрипте контроллере не забыть дать значение прыжку</w:t>
      </w:r>
    </w:p>
    <w:p w14:paraId="3CBABDD7">
      <w:pPr>
        <w:spacing w:line="360" w:lineRule="auto"/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2635250" cy="901065"/>
            <wp:effectExtent l="0" t="0" r="1270" b="133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35250" cy="90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drawing>
          <wp:inline distT="0" distB="0" distL="114300" distR="114300">
            <wp:extent cx="2432685" cy="1097915"/>
            <wp:effectExtent l="0" t="0" r="5715" b="1460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432685" cy="109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54B2B">
      <w:pPr>
        <w:spacing w:line="360" w:lineRule="auto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using System.Collections;</w:t>
      </w:r>
    </w:p>
    <w:p w14:paraId="3D03DF91">
      <w:pPr>
        <w:spacing w:line="360" w:lineRule="auto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using System.Collections.Generic;</w:t>
      </w:r>
    </w:p>
    <w:p w14:paraId="58184EFD">
      <w:pPr>
        <w:spacing w:line="360" w:lineRule="auto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using UnityEngine;</w:t>
      </w:r>
    </w:p>
    <w:p w14:paraId="46C89042">
      <w:pPr>
        <w:spacing w:line="360" w:lineRule="auto"/>
        <w:jc w:val="both"/>
        <w:rPr>
          <w:rFonts w:hint="default"/>
          <w:lang w:val="ru-RU"/>
        </w:rPr>
      </w:pPr>
    </w:p>
    <w:p w14:paraId="0A0B1A6E">
      <w:pPr>
        <w:spacing w:line="360" w:lineRule="auto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public class LimbCollition : MonoBehaviour</w:t>
      </w:r>
    </w:p>
    <w:p w14:paraId="3E2D285A">
      <w:pPr>
        <w:spacing w:line="360" w:lineRule="auto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{</w:t>
      </w:r>
    </w:p>
    <w:p w14:paraId="6011EF9A">
      <w:pPr>
        <w:spacing w:line="360" w:lineRule="auto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public RagDollController controller;</w:t>
      </w:r>
    </w:p>
    <w:p w14:paraId="07497900">
      <w:pPr>
        <w:spacing w:line="360" w:lineRule="auto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void Start()</w:t>
      </w:r>
    </w:p>
    <w:p w14:paraId="799A722F">
      <w:pPr>
        <w:spacing w:line="360" w:lineRule="auto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{</w:t>
      </w:r>
    </w:p>
    <w:p w14:paraId="1A899CBB">
      <w:pPr>
        <w:spacing w:line="360" w:lineRule="auto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controller = GameObject.FindObjectOfType&lt;RagDollController&gt;().GetComponent&lt;RagDollController&gt;();</w:t>
      </w:r>
    </w:p>
    <w:p w14:paraId="3017EF92">
      <w:pPr>
        <w:spacing w:line="360" w:lineRule="auto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}</w:t>
      </w:r>
    </w:p>
    <w:p w14:paraId="2F9EA243">
      <w:pPr>
        <w:spacing w:line="360" w:lineRule="auto"/>
        <w:jc w:val="both"/>
        <w:rPr>
          <w:rFonts w:hint="default"/>
          <w:lang w:val="ru-RU"/>
        </w:rPr>
      </w:pPr>
    </w:p>
    <w:p w14:paraId="4AA8AE7A">
      <w:pPr>
        <w:spacing w:line="360" w:lineRule="auto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private void OnCollisionEnter(Collision collision)</w:t>
      </w:r>
    </w:p>
    <w:p w14:paraId="673A52C6">
      <w:pPr>
        <w:spacing w:line="360" w:lineRule="auto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{</w:t>
      </w:r>
    </w:p>
    <w:p w14:paraId="7ADDF14B">
      <w:pPr>
        <w:spacing w:line="360" w:lineRule="auto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controller.isGrounded = true;</w:t>
      </w:r>
    </w:p>
    <w:p w14:paraId="7B763964">
      <w:pPr>
        <w:spacing w:line="360" w:lineRule="auto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}</w:t>
      </w:r>
    </w:p>
    <w:p w14:paraId="794CB9EF">
      <w:pPr>
        <w:spacing w:line="360" w:lineRule="auto"/>
        <w:jc w:val="both"/>
        <w:rPr>
          <w:rFonts w:hint="default"/>
          <w:lang w:val="ru-RU"/>
        </w:rPr>
      </w:pPr>
    </w:p>
    <w:p w14:paraId="5871BCBB">
      <w:pPr>
        <w:spacing w:line="360" w:lineRule="auto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}</w:t>
      </w:r>
    </w:p>
    <w:p w14:paraId="1D14870B">
      <w:pPr>
        <w:spacing w:line="360" w:lineRule="auto"/>
        <w:jc w:val="center"/>
        <w:rPr>
          <w:rFonts w:hint="default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scadia Mono">
    <w:panose1 w:val="020B0609020000020004"/>
    <w:charset w:val="CC"/>
    <w:family w:val="auto"/>
    <w:pitch w:val="default"/>
    <w:sig w:usb0="A10002FF" w:usb1="4000F9FB" w:usb2="00040000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4EAF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36B62FF"/>
    <w:rsid w:val="06CA677C"/>
    <w:rsid w:val="0FD76751"/>
    <w:rsid w:val="17B368F0"/>
    <w:rsid w:val="2112446B"/>
    <w:rsid w:val="27FA0345"/>
    <w:rsid w:val="2C6E0AFE"/>
    <w:rsid w:val="36D1697E"/>
    <w:rsid w:val="3AB85F64"/>
    <w:rsid w:val="3EE96C43"/>
    <w:rsid w:val="45B408EB"/>
    <w:rsid w:val="491969FE"/>
    <w:rsid w:val="50F20458"/>
    <w:rsid w:val="51485DAD"/>
    <w:rsid w:val="51F85787"/>
    <w:rsid w:val="53296B25"/>
    <w:rsid w:val="5942577F"/>
    <w:rsid w:val="597A115C"/>
    <w:rsid w:val="5BD4276B"/>
    <w:rsid w:val="606E2944"/>
    <w:rsid w:val="65B05059"/>
    <w:rsid w:val="67425DF4"/>
    <w:rsid w:val="6C144CD3"/>
    <w:rsid w:val="78CC6A1C"/>
    <w:rsid w:val="7C372976"/>
    <w:rsid w:val="7C3F113B"/>
    <w:rsid w:val="7CD029D5"/>
    <w:rsid w:val="7E3C56FD"/>
    <w:rsid w:val="7F70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qFormat="1"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unhideWhenUsed="0" w:uiPriority="0" w:semiHidden="0" w:name="Table Subtle 2"/>
    <w:lsdException w:qFormat="1" w:unhideWhenUsed="0" w:uiPriority="0" w:semiHidden="0" w:name="Table Web 1"/>
    <w:lsdException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60" w:beforeAutospacing="1" w:after="360" w:afterAutospacing="1"/>
      <w:jc w:val="left"/>
      <w:outlineLvl w:val="0"/>
    </w:pPr>
    <w:rPr>
      <w:rFonts w:hint="default" w:ascii="Times New Roman" w:hAnsi="Times New Roman" w:eastAsia="SimSun" w:cs="SimSun"/>
      <w:b/>
      <w:bCs/>
      <w:kern w:val="44"/>
      <w:sz w:val="2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default" w:ascii="Times New Roman" w:hAnsi="Times New Roman" w:eastAsia="SimSun" w:cs="SimSun"/>
      <w:b/>
      <w:bCs/>
      <w:kern w:val="0"/>
      <w:sz w:val="28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uiPriority w:val="0"/>
    <w:pPr>
      <w:ind w:firstLine="420" w:firstLineChars="200"/>
    </w:pPr>
  </w:style>
  <w:style w:type="paragraph" w:styleId="21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uiPriority w:val="0"/>
    <w:rPr>
      <w:b/>
      <w:bCs/>
    </w:rPr>
  </w:style>
  <w:style w:type="paragraph" w:styleId="28">
    <w:name w:val="Date"/>
    <w:basedOn w:val="1"/>
    <w:next w:val="1"/>
    <w:uiPriority w:val="0"/>
    <w:pPr>
      <w:ind w:left="100" w:leftChars="2500"/>
    </w:pPr>
  </w:style>
  <w:style w:type="paragraph" w:styleId="29">
    <w:name w:val="Document Map"/>
    <w:basedOn w:val="1"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uiPriority w:val="0"/>
    <w:pPr>
      <w:snapToGrid w:val="0"/>
      <w:jc w:val="left"/>
    </w:pPr>
  </w:style>
  <w:style w:type="paragraph" w:styleId="34">
    <w:name w:val="envelope address"/>
    <w:basedOn w:val="1"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uiPriority w:val="0"/>
    <w:rPr>
      <w:color w:val="800080"/>
      <w:u w:val="single"/>
    </w:rPr>
  </w:style>
  <w:style w:type="paragraph" w:styleId="3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uiPriority w:val="0"/>
  </w:style>
  <w:style w:type="paragraph" w:styleId="42">
    <w:name w:val="HTML Address"/>
    <w:basedOn w:val="1"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uiPriority w:val="0"/>
    <w:rPr>
      <w:i/>
      <w:iCs/>
    </w:rPr>
  </w:style>
  <w:style w:type="character" w:styleId="46">
    <w:name w:val="HTML Keyboard"/>
    <w:basedOn w:val="11"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uiPriority w:val="0"/>
  </w:style>
  <w:style w:type="paragraph" w:styleId="53">
    <w:name w:val="index 2"/>
    <w:basedOn w:val="1"/>
    <w:next w:val="1"/>
    <w:uiPriority w:val="0"/>
    <w:pPr>
      <w:ind w:left="200" w:leftChars="200"/>
    </w:pPr>
  </w:style>
  <w:style w:type="paragraph" w:styleId="54">
    <w:name w:val="index 3"/>
    <w:basedOn w:val="1"/>
    <w:next w:val="1"/>
    <w:uiPriority w:val="0"/>
    <w:pPr>
      <w:ind w:left="400" w:leftChars="400"/>
    </w:pPr>
  </w:style>
  <w:style w:type="paragraph" w:styleId="55">
    <w:name w:val="index 4"/>
    <w:basedOn w:val="1"/>
    <w:next w:val="1"/>
    <w:uiPriority w:val="0"/>
    <w:pPr>
      <w:ind w:left="600" w:leftChars="600"/>
    </w:pPr>
  </w:style>
  <w:style w:type="paragraph" w:styleId="56">
    <w:name w:val="index 5"/>
    <w:basedOn w:val="1"/>
    <w:next w:val="1"/>
    <w:uiPriority w:val="0"/>
    <w:pPr>
      <w:ind w:left="800" w:leftChars="800"/>
    </w:pPr>
  </w:style>
  <w:style w:type="paragraph" w:styleId="57">
    <w:name w:val="index 6"/>
    <w:basedOn w:val="1"/>
    <w:next w:val="1"/>
    <w:uiPriority w:val="0"/>
    <w:pPr>
      <w:ind w:left="1000" w:leftChars="1000"/>
    </w:pPr>
  </w:style>
  <w:style w:type="paragraph" w:styleId="58">
    <w:name w:val="index 7"/>
    <w:basedOn w:val="1"/>
    <w:next w:val="1"/>
    <w:uiPriority w:val="0"/>
    <w:pPr>
      <w:ind w:left="1200" w:leftChars="1200"/>
    </w:pPr>
  </w:style>
  <w:style w:type="paragraph" w:styleId="59">
    <w:name w:val="index 8"/>
    <w:basedOn w:val="1"/>
    <w:next w:val="1"/>
    <w:uiPriority w:val="0"/>
    <w:pPr>
      <w:ind w:left="1400" w:leftChars="1400"/>
    </w:pPr>
  </w:style>
  <w:style w:type="paragraph" w:styleId="60">
    <w:name w:val="index 9"/>
    <w:basedOn w:val="1"/>
    <w:next w:val="1"/>
    <w:uiPriority w:val="0"/>
    <w:pPr>
      <w:ind w:left="1600" w:leftChars="1600"/>
    </w:pPr>
  </w:style>
  <w:style w:type="paragraph" w:styleId="61">
    <w:name w:val="index heading"/>
    <w:basedOn w:val="1"/>
    <w:next w:val="52"/>
    <w:uiPriority w:val="0"/>
    <w:rPr>
      <w:rFonts w:ascii="Arial" w:hAnsi="Arial" w:cs="Arial"/>
      <w:b/>
      <w:bCs/>
    </w:rPr>
  </w:style>
  <w:style w:type="character" w:styleId="62">
    <w:name w:val="line number"/>
    <w:basedOn w:val="11"/>
    <w:uiPriority w:val="0"/>
  </w:style>
  <w:style w:type="paragraph" w:styleId="63">
    <w:name w:val="List"/>
    <w:basedOn w:val="1"/>
    <w:uiPriority w:val="0"/>
    <w:pPr>
      <w:ind w:left="200" w:hanging="200" w:hangingChars="200"/>
    </w:pPr>
  </w:style>
  <w:style w:type="paragraph" w:styleId="64">
    <w:name w:val="List 2"/>
    <w:basedOn w:val="1"/>
    <w:uiPriority w:val="0"/>
    <w:pPr>
      <w:ind w:left="100" w:leftChars="200" w:hanging="200" w:hangingChars="200"/>
    </w:pPr>
  </w:style>
  <w:style w:type="paragraph" w:styleId="65">
    <w:name w:val="List 3"/>
    <w:basedOn w:val="1"/>
    <w:uiPriority w:val="0"/>
    <w:pPr>
      <w:ind w:left="100" w:leftChars="400" w:hanging="200" w:hangingChars="200"/>
    </w:pPr>
  </w:style>
  <w:style w:type="paragraph" w:styleId="66">
    <w:name w:val="List 4"/>
    <w:basedOn w:val="1"/>
    <w:uiPriority w:val="0"/>
    <w:pPr>
      <w:ind w:left="100" w:leftChars="600" w:hanging="200" w:hangingChars="200"/>
    </w:pPr>
  </w:style>
  <w:style w:type="paragraph" w:styleId="67">
    <w:name w:val="List 5"/>
    <w:basedOn w:val="1"/>
    <w:uiPriority w:val="0"/>
    <w:pPr>
      <w:ind w:left="100" w:leftChars="800" w:hanging="200" w:hangingChars="200"/>
    </w:pPr>
  </w:style>
  <w:style w:type="paragraph" w:styleId="68">
    <w:name w:val="List Bullet"/>
    <w:basedOn w:val="1"/>
    <w:uiPriority w:val="0"/>
    <w:pPr>
      <w:numPr>
        <w:ilvl w:val="0"/>
        <w:numId w:val="1"/>
      </w:numPr>
    </w:pPr>
  </w:style>
  <w:style w:type="paragraph" w:styleId="69">
    <w:name w:val="List Bullet 2"/>
    <w:basedOn w:val="1"/>
    <w:uiPriority w:val="0"/>
    <w:pPr>
      <w:numPr>
        <w:ilvl w:val="0"/>
        <w:numId w:val="2"/>
      </w:numPr>
    </w:pPr>
  </w:style>
  <w:style w:type="paragraph" w:styleId="70">
    <w:name w:val="List Bullet 3"/>
    <w:basedOn w:val="1"/>
    <w:uiPriority w:val="0"/>
    <w:pPr>
      <w:numPr>
        <w:ilvl w:val="0"/>
        <w:numId w:val="3"/>
      </w:numPr>
    </w:pPr>
  </w:style>
  <w:style w:type="paragraph" w:styleId="71">
    <w:name w:val="List Bullet 4"/>
    <w:basedOn w:val="1"/>
    <w:uiPriority w:val="0"/>
    <w:pPr>
      <w:numPr>
        <w:ilvl w:val="0"/>
        <w:numId w:val="4"/>
      </w:numPr>
    </w:pPr>
  </w:style>
  <w:style w:type="paragraph" w:styleId="72">
    <w:name w:val="List Bullet 5"/>
    <w:basedOn w:val="1"/>
    <w:uiPriority w:val="0"/>
    <w:pPr>
      <w:numPr>
        <w:ilvl w:val="0"/>
        <w:numId w:val="5"/>
      </w:numPr>
    </w:pPr>
  </w:style>
  <w:style w:type="paragraph" w:styleId="73">
    <w:name w:val="List Continue"/>
    <w:basedOn w:val="1"/>
    <w:uiPriority w:val="0"/>
    <w:pPr>
      <w:spacing w:after="120"/>
      <w:ind w:left="420" w:leftChars="200"/>
    </w:pPr>
  </w:style>
  <w:style w:type="paragraph" w:styleId="74">
    <w:name w:val="List Continue 2"/>
    <w:basedOn w:val="1"/>
    <w:uiPriority w:val="0"/>
    <w:pPr>
      <w:spacing w:after="120"/>
      <w:ind w:left="840" w:leftChars="400"/>
    </w:pPr>
  </w:style>
  <w:style w:type="paragraph" w:styleId="75">
    <w:name w:val="List Continue 3"/>
    <w:basedOn w:val="1"/>
    <w:uiPriority w:val="0"/>
    <w:pPr>
      <w:spacing w:after="120"/>
      <w:ind w:left="1260" w:leftChars="600"/>
    </w:pPr>
  </w:style>
  <w:style w:type="paragraph" w:styleId="76">
    <w:name w:val="List Continue 4"/>
    <w:basedOn w:val="1"/>
    <w:uiPriority w:val="0"/>
    <w:pPr>
      <w:spacing w:after="120"/>
      <w:ind w:left="1680" w:leftChars="800"/>
    </w:pPr>
  </w:style>
  <w:style w:type="paragraph" w:styleId="77">
    <w:name w:val="List Continue 5"/>
    <w:basedOn w:val="1"/>
    <w:uiPriority w:val="0"/>
    <w:pPr>
      <w:spacing w:after="120"/>
      <w:ind w:left="2100" w:leftChars="1000"/>
    </w:pPr>
  </w:style>
  <w:style w:type="paragraph" w:styleId="78">
    <w:name w:val="List Number"/>
    <w:basedOn w:val="1"/>
    <w:uiPriority w:val="0"/>
    <w:pPr>
      <w:numPr>
        <w:ilvl w:val="0"/>
        <w:numId w:val="6"/>
      </w:numPr>
    </w:pPr>
  </w:style>
  <w:style w:type="paragraph" w:styleId="79">
    <w:name w:val="List Number 2"/>
    <w:basedOn w:val="1"/>
    <w:uiPriority w:val="0"/>
    <w:pPr>
      <w:numPr>
        <w:ilvl w:val="0"/>
        <w:numId w:val="7"/>
      </w:numPr>
    </w:pPr>
  </w:style>
  <w:style w:type="paragraph" w:styleId="80">
    <w:name w:val="List Number 3"/>
    <w:basedOn w:val="1"/>
    <w:uiPriority w:val="0"/>
    <w:pPr>
      <w:numPr>
        <w:ilvl w:val="0"/>
        <w:numId w:val="8"/>
      </w:numPr>
    </w:pPr>
  </w:style>
  <w:style w:type="paragraph" w:styleId="81">
    <w:name w:val="List Number 4"/>
    <w:basedOn w:val="1"/>
    <w:uiPriority w:val="0"/>
    <w:pPr>
      <w:numPr>
        <w:ilvl w:val="0"/>
        <w:numId w:val="9"/>
      </w:numPr>
    </w:pPr>
  </w:style>
  <w:style w:type="paragraph" w:styleId="82">
    <w:name w:val="List Number 5"/>
    <w:basedOn w:val="1"/>
    <w:uiPriority w:val="0"/>
    <w:pPr>
      <w:numPr>
        <w:ilvl w:val="0"/>
        <w:numId w:val="10"/>
      </w:numPr>
    </w:pPr>
  </w:style>
  <w:style w:type="paragraph" w:styleId="83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uiPriority w:val="0"/>
    <w:rPr>
      <w:sz w:val="24"/>
      <w:szCs w:val="24"/>
    </w:rPr>
  </w:style>
  <w:style w:type="paragraph" w:styleId="86">
    <w:name w:val="Normal Indent"/>
    <w:basedOn w:val="1"/>
    <w:uiPriority w:val="0"/>
    <w:pPr>
      <w:ind w:firstLine="420" w:firstLineChars="200"/>
    </w:pPr>
  </w:style>
  <w:style w:type="paragraph" w:styleId="87">
    <w:name w:val="Note Heading"/>
    <w:basedOn w:val="1"/>
    <w:next w:val="1"/>
    <w:uiPriority w:val="0"/>
    <w:pPr>
      <w:jc w:val="center"/>
    </w:pPr>
  </w:style>
  <w:style w:type="character" w:styleId="88">
    <w:name w:val="page number"/>
    <w:basedOn w:val="11"/>
    <w:uiPriority w:val="0"/>
  </w:style>
  <w:style w:type="paragraph" w:styleId="89">
    <w:name w:val="Plain Text"/>
    <w:basedOn w:val="1"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uiPriority w:val="0"/>
  </w:style>
  <w:style w:type="paragraph" w:styleId="91">
    <w:name w:val="Signature"/>
    <w:basedOn w:val="1"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uiPriority w:val="0"/>
    <w:pPr>
      <w:ind w:left="1680" w:leftChars="800"/>
    </w:pPr>
  </w:style>
  <w:style w:type="paragraph" w:styleId="147">
    <w:name w:val="toc 6"/>
    <w:basedOn w:val="1"/>
    <w:next w:val="1"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uiPriority w:val="0"/>
    <w:pPr>
      <w:ind w:left="2940" w:leftChars="1400"/>
    </w:pPr>
  </w:style>
  <w:style w:type="paragraph" w:styleId="150">
    <w:name w:val="toc 9"/>
    <w:basedOn w:val="1"/>
    <w:next w:val="1"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qFormat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8" Type="http://schemas.openxmlformats.org/officeDocument/2006/relationships/fontTable" Target="fontTable.xml"/><Relationship Id="rId37" Type="http://schemas.openxmlformats.org/officeDocument/2006/relationships/numbering" Target="numbering.xml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2025-07-16T08:53:00Z</dcterms:created>
  <dc:creator>Диана Пугач</dc:creator>
  <cp:lastModifiedBy>Диана Пугач</cp:lastModifiedBy>
  <dcterms:modified xsi:type="dcterms:W3CDTF">2026-09-10T19:36:02Z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32971687E2B74DFFA2DE175B765B023C_12</vt:lpwstr>
  </property>
  <property fmtid="{D5CDD505-2E9C-101B-9397-08002B2CF9AE}" pid="4" name="KSOTemplateDocerSaveRecord">
    <vt:lpwstr>eyJoZGlkIjoiNWQ2MjU5MjAyM2M1NGJmMWQzNWRhZGNmY2RhNWViMzkiLCJ1c2VySWQiOiIxMTE1MDM0NDEyMjkwNiJ9</vt:lpwstr>
  </property>
</Properties>
</file>